
<file path=[Content_Types].xml><?xml version="1.0" encoding="utf-8"?>
<Types xmlns="http://schemas.openxmlformats.org/package/2006/content-types">
  <Override PartName="/word/footnotes.xml" ContentType="application/vnd.openxmlformats-officedocument.wordprocessingml.footnotes+xml"/>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3C2C27" w:rsidRPr="008167E6" w:rsidRDefault="003C2C27" w:rsidP="003C2C27">
      <w:pPr>
        <w:jc w:val="center"/>
        <w:outlineLvl w:val="0"/>
      </w:pPr>
      <w:r>
        <w:rPr>
          <w:b/>
          <w:bCs/>
        </w:rPr>
        <w:t xml:space="preserve">  </w:t>
      </w:r>
      <w:r>
        <w:rPr>
          <w:b/>
          <w:bCs/>
          <w:noProof/>
        </w:rPr>
        <w:drawing>
          <wp:inline distT="0" distB="0" distL="0" distR="0">
            <wp:extent cx="5940425" cy="8168084"/>
            <wp:effectExtent l="19050" t="0" r="3175" b="0"/>
            <wp:docPr id="1" name="Рисунок 1" descr="C:\Documents and Settings\Admin\Рабочий стол\1 00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Documents and Settings\Admin\Рабочий стол\1 001.jpg"/>
                    <pic:cNvPicPr>
                      <a:picLocks noChangeAspect="1" noChangeArrowheads="1"/>
                    </pic:cNvPicPr>
                  </pic:nvPicPr>
                  <pic:blipFill>
                    <a:blip r:embed="rId7" cstate="print"/>
                    <a:srcRect/>
                    <a:stretch>
                      <a:fillRect/>
                    </a:stretch>
                  </pic:blipFill>
                  <pic:spPr bwMode="auto">
                    <a:xfrm>
                      <a:off x="0" y="0"/>
                      <a:ext cx="5940425" cy="8168084"/>
                    </a:xfrm>
                    <a:prstGeom prst="rect">
                      <a:avLst/>
                    </a:prstGeom>
                    <a:noFill/>
                    <a:ln w="9525">
                      <a:noFill/>
                      <a:miter lim="800000"/>
                      <a:headEnd/>
                      <a:tailEnd/>
                    </a:ln>
                  </pic:spPr>
                </pic:pic>
              </a:graphicData>
            </a:graphic>
          </wp:inline>
        </w:drawing>
      </w:r>
      <w:r w:rsidRPr="00277C3C">
        <w:rPr>
          <w:sz w:val="28"/>
          <w:szCs w:val="28"/>
        </w:rPr>
        <w:br w:type="page"/>
      </w:r>
    </w:p>
    <w:p w:rsidR="003C2C27" w:rsidRDefault="003C2C27" w:rsidP="003C2C27">
      <w:pPr>
        <w:jc w:val="center"/>
      </w:pPr>
      <w:r w:rsidRPr="00ED1B83">
        <w:lastRenderedPageBreak/>
        <w:t>ОГЛАВЛЕНИЕ</w:t>
      </w:r>
    </w:p>
    <w:p w:rsidR="003C2C27" w:rsidRPr="00ED1B83" w:rsidRDefault="003C2C27" w:rsidP="003C2C27">
      <w:pPr>
        <w:autoSpaceDE w:val="0"/>
        <w:autoSpaceDN w:val="0"/>
        <w:adjustRightInd w:val="0"/>
        <w:jc w:val="center"/>
        <w:rPr>
          <w:bCs/>
          <w:color w:val="000000"/>
        </w:rPr>
      </w:pPr>
    </w:p>
    <w:p w:rsidR="003C2C27" w:rsidRPr="00ED1B83" w:rsidRDefault="003C2C27" w:rsidP="003C2C27">
      <w:pPr>
        <w:autoSpaceDE w:val="0"/>
        <w:autoSpaceDN w:val="0"/>
        <w:adjustRightInd w:val="0"/>
        <w:jc w:val="center"/>
        <w:rPr>
          <w:bCs/>
          <w:color w:val="000000"/>
        </w:rPr>
      </w:pPr>
    </w:p>
    <w:tbl>
      <w:tblPr>
        <w:tblW w:w="0" w:type="auto"/>
        <w:tblLook w:val="04A0"/>
      </w:tblPr>
      <w:tblGrid>
        <w:gridCol w:w="9008"/>
        <w:gridCol w:w="563"/>
      </w:tblGrid>
      <w:tr w:rsidR="003C2C27" w:rsidRPr="00FF5696" w:rsidTr="00A4308B">
        <w:tc>
          <w:tcPr>
            <w:tcW w:w="9322" w:type="dxa"/>
            <w:shd w:val="clear" w:color="auto" w:fill="auto"/>
          </w:tcPr>
          <w:p w:rsidR="003C2C27" w:rsidRDefault="003C2C27" w:rsidP="00C24E59">
            <w:pPr>
              <w:numPr>
                <w:ilvl w:val="0"/>
                <w:numId w:val="2"/>
              </w:numPr>
              <w:contextualSpacing/>
            </w:pPr>
            <w:r w:rsidRPr="00ED1B83">
              <w:t xml:space="preserve">ОБЩИЕ ПОЛОЖЕНИЯ </w:t>
            </w:r>
          </w:p>
          <w:p w:rsidR="003C2C27" w:rsidRDefault="003C2C27" w:rsidP="003C2C27">
            <w:pPr>
              <w:ind w:left="786"/>
              <w:contextualSpacing/>
            </w:pPr>
          </w:p>
          <w:p w:rsidR="003C2C27" w:rsidRDefault="003C2C27" w:rsidP="00C24E59">
            <w:pPr>
              <w:numPr>
                <w:ilvl w:val="0"/>
                <w:numId w:val="2"/>
              </w:numPr>
              <w:contextualSpacing/>
            </w:pPr>
            <w:r>
              <w:t>РАЗВИТИЕ СОЦИАЛЬНОГО ПАРТНЁРСТВА</w:t>
            </w:r>
          </w:p>
          <w:p w:rsidR="003C2C27" w:rsidRDefault="003C2C27" w:rsidP="003C2C27">
            <w:pPr>
              <w:contextualSpacing/>
            </w:pPr>
          </w:p>
          <w:p w:rsidR="003C2C27" w:rsidRDefault="003C2C27" w:rsidP="00C24E59">
            <w:pPr>
              <w:numPr>
                <w:ilvl w:val="0"/>
                <w:numId w:val="2"/>
              </w:numPr>
              <w:contextualSpacing/>
            </w:pPr>
            <w:r w:rsidRPr="00ED1B83">
              <w:t xml:space="preserve">ТРУДОВОЙ ДОГОВОР. ГАРАНТИИ ПРИ ЗАКЛЮЧЕНИИ, </w:t>
            </w:r>
          </w:p>
          <w:p w:rsidR="003C2C27" w:rsidRDefault="003C2C27" w:rsidP="003C2C27">
            <w:pPr>
              <w:ind w:left="786"/>
              <w:contextualSpacing/>
            </w:pPr>
            <w:r w:rsidRPr="00ED1B83">
              <w:t>ИЗМЕНЕНИИ</w:t>
            </w:r>
            <w:r>
              <w:t xml:space="preserve"> </w:t>
            </w:r>
            <w:r w:rsidRPr="00ED1B83">
              <w:t xml:space="preserve">И РАСТОРЖЕНИИ ТРУДОВОГО ДОГОВОРА </w:t>
            </w:r>
          </w:p>
          <w:p w:rsidR="003C2C27" w:rsidRDefault="003C2C27" w:rsidP="003C2C27">
            <w:pPr>
              <w:ind w:left="786"/>
              <w:contextualSpacing/>
            </w:pPr>
            <w:r w:rsidRPr="00ED1B83">
              <w:t xml:space="preserve">                                        </w:t>
            </w:r>
            <w:r>
              <w:t xml:space="preserve">                            </w:t>
            </w:r>
          </w:p>
          <w:p w:rsidR="003C2C27" w:rsidRDefault="003C2C27" w:rsidP="00C24E59">
            <w:pPr>
              <w:numPr>
                <w:ilvl w:val="0"/>
                <w:numId w:val="2"/>
              </w:numPr>
              <w:contextualSpacing/>
              <w:rPr>
                <w:bCs/>
                <w:caps/>
              </w:rPr>
            </w:pPr>
            <w:r w:rsidRPr="003C2C27">
              <w:rPr>
                <w:bCs/>
                <w:caps/>
              </w:rPr>
              <w:t xml:space="preserve">рабочее время и время отдыха </w:t>
            </w:r>
          </w:p>
          <w:p w:rsidR="003C2C27" w:rsidRPr="003C2C27" w:rsidRDefault="003C2C27" w:rsidP="003C2C27">
            <w:pPr>
              <w:ind w:left="786"/>
              <w:contextualSpacing/>
              <w:rPr>
                <w:bCs/>
                <w:caps/>
              </w:rPr>
            </w:pPr>
            <w:r w:rsidRPr="003C2C27">
              <w:rPr>
                <w:bCs/>
                <w:caps/>
              </w:rPr>
              <w:t xml:space="preserve">                                                                               </w:t>
            </w:r>
          </w:p>
          <w:p w:rsidR="003C2C27" w:rsidRPr="00894DA9" w:rsidRDefault="003C2C27" w:rsidP="00C24E59">
            <w:pPr>
              <w:numPr>
                <w:ilvl w:val="0"/>
                <w:numId w:val="2"/>
              </w:numPr>
              <w:contextualSpacing/>
            </w:pPr>
            <w:r w:rsidRPr="00FF5696">
              <w:rPr>
                <w:bCs/>
                <w:caps/>
              </w:rPr>
              <w:t>Оплата и нормирование труда</w:t>
            </w:r>
          </w:p>
          <w:p w:rsidR="003C2C27" w:rsidRPr="006967DB" w:rsidRDefault="003C2C27" w:rsidP="003C2C27">
            <w:pPr>
              <w:contextualSpacing/>
            </w:pPr>
          </w:p>
          <w:p w:rsidR="003C2C27" w:rsidRPr="00894DA9" w:rsidRDefault="003C2C27" w:rsidP="00C24E59">
            <w:pPr>
              <w:numPr>
                <w:ilvl w:val="0"/>
                <w:numId w:val="2"/>
              </w:numPr>
              <w:contextualSpacing/>
            </w:pPr>
            <w:r>
              <w:rPr>
                <w:bCs/>
                <w:caps/>
              </w:rPr>
              <w:t xml:space="preserve"> </w:t>
            </w:r>
            <w:r w:rsidRPr="00FF5696">
              <w:rPr>
                <w:bCs/>
                <w:caps/>
              </w:rPr>
              <w:t xml:space="preserve">Охрана труда </w:t>
            </w:r>
            <w:r>
              <w:rPr>
                <w:bCs/>
                <w:caps/>
              </w:rPr>
              <w:t>И ЗДОРОВЬЯ</w:t>
            </w:r>
          </w:p>
          <w:p w:rsidR="003C2C27" w:rsidRDefault="003C2C27" w:rsidP="003C2C27">
            <w:pPr>
              <w:contextualSpacing/>
            </w:pPr>
          </w:p>
          <w:p w:rsidR="003C2C27" w:rsidRPr="00894DA9" w:rsidRDefault="003C2C27" w:rsidP="00C24E59">
            <w:pPr>
              <w:numPr>
                <w:ilvl w:val="0"/>
                <w:numId w:val="2"/>
              </w:numPr>
              <w:contextualSpacing/>
            </w:pPr>
            <w:r w:rsidRPr="00FF5696">
              <w:rPr>
                <w:bCs/>
                <w:caps/>
              </w:rPr>
              <w:t>Социальные гарантии и меры социальной поддержки</w:t>
            </w:r>
          </w:p>
          <w:p w:rsidR="003C2C27" w:rsidRPr="006967DB" w:rsidRDefault="003C2C27" w:rsidP="003C2C27">
            <w:pPr>
              <w:contextualSpacing/>
            </w:pPr>
            <w:r w:rsidRPr="00FF5696">
              <w:rPr>
                <w:bCs/>
                <w:caps/>
              </w:rPr>
              <w:t xml:space="preserve">                          </w:t>
            </w:r>
          </w:p>
          <w:p w:rsidR="003C2C27" w:rsidRPr="00894DA9" w:rsidRDefault="003C2C27" w:rsidP="00C24E59">
            <w:pPr>
              <w:numPr>
                <w:ilvl w:val="0"/>
                <w:numId w:val="2"/>
              </w:numPr>
              <w:contextualSpacing/>
            </w:pPr>
            <w:r>
              <w:rPr>
                <w:bCs/>
                <w:caps/>
              </w:rPr>
              <w:t>ДОПОЛНИТЕЛЬНОЕ ПРОФЕССИОНАЛЬНОЕ ОБРАЗОВАНИЕ РАБОТНИКОВ</w:t>
            </w:r>
          </w:p>
          <w:p w:rsidR="003C2C27" w:rsidRPr="006967DB" w:rsidRDefault="003C2C27" w:rsidP="003C2C27">
            <w:pPr>
              <w:contextualSpacing/>
            </w:pPr>
          </w:p>
          <w:p w:rsidR="003C2C27" w:rsidRPr="003C2C27" w:rsidRDefault="003C2C27" w:rsidP="00C24E59">
            <w:pPr>
              <w:numPr>
                <w:ilvl w:val="0"/>
                <w:numId w:val="2"/>
              </w:numPr>
              <w:contextualSpacing/>
            </w:pPr>
            <w:r w:rsidRPr="003C2C27">
              <w:rPr>
                <w:bCs/>
              </w:rPr>
              <w:t xml:space="preserve">ПОДДЕРЖКА МОЛОДЫХ ПЕДАГОГОВ  </w:t>
            </w:r>
          </w:p>
          <w:p w:rsidR="003C2C27" w:rsidRDefault="003C2C27" w:rsidP="003C2C27">
            <w:pPr>
              <w:pStyle w:val="afa"/>
            </w:pPr>
          </w:p>
          <w:p w:rsidR="003C2C27" w:rsidRPr="00894DA9" w:rsidRDefault="003C2C27" w:rsidP="00C24E59">
            <w:pPr>
              <w:numPr>
                <w:ilvl w:val="0"/>
                <w:numId w:val="2"/>
              </w:numPr>
              <w:contextualSpacing/>
            </w:pPr>
            <w:r w:rsidRPr="003C2C27">
              <w:rPr>
                <w:bCs/>
                <w:color w:val="000000"/>
              </w:rPr>
              <w:t xml:space="preserve">СПОРТ И ЗДОРОВЬЕ    </w:t>
            </w:r>
          </w:p>
          <w:p w:rsidR="003C2C27" w:rsidRPr="006967DB" w:rsidRDefault="003C2C27" w:rsidP="003C2C27">
            <w:pPr>
              <w:contextualSpacing/>
            </w:pPr>
          </w:p>
          <w:p w:rsidR="003C2C27" w:rsidRPr="00894DA9" w:rsidRDefault="003C2C27" w:rsidP="00C24E59">
            <w:pPr>
              <w:numPr>
                <w:ilvl w:val="0"/>
                <w:numId w:val="2"/>
              </w:numPr>
              <w:contextualSpacing/>
            </w:pPr>
            <w:r w:rsidRPr="00FF5696">
              <w:rPr>
                <w:bCs/>
                <w:color w:val="000000"/>
              </w:rPr>
              <w:t xml:space="preserve"> </w:t>
            </w:r>
            <w:r w:rsidRPr="00FF5696">
              <w:rPr>
                <w:bCs/>
              </w:rPr>
              <w:t>ПЕНСИОННОГО ОБЕСПЕЧЕНИЕ</w:t>
            </w:r>
            <w:r w:rsidRPr="00FF5696">
              <w:rPr>
                <w:bCs/>
                <w:color w:val="000000"/>
              </w:rPr>
              <w:t xml:space="preserve"> </w:t>
            </w:r>
          </w:p>
          <w:p w:rsidR="003C2C27" w:rsidRDefault="003C2C27" w:rsidP="003C2C27">
            <w:pPr>
              <w:contextualSpacing/>
            </w:pPr>
            <w:r w:rsidRPr="00FF5696">
              <w:rPr>
                <w:bCs/>
                <w:color w:val="000000"/>
              </w:rPr>
              <w:t xml:space="preserve">                                                                    </w:t>
            </w:r>
            <w:r w:rsidRPr="00FF5696">
              <w:rPr>
                <w:bCs/>
              </w:rPr>
              <w:t xml:space="preserve">                                                                                                                                                                                              </w:t>
            </w:r>
          </w:p>
          <w:p w:rsidR="003C2C27" w:rsidRPr="00894DA9" w:rsidRDefault="003C2C27" w:rsidP="00C24E59">
            <w:pPr>
              <w:numPr>
                <w:ilvl w:val="0"/>
                <w:numId w:val="2"/>
              </w:numPr>
              <w:contextualSpacing/>
            </w:pPr>
            <w:r w:rsidRPr="00FF5696">
              <w:rPr>
                <w:bCs/>
                <w:color w:val="000000"/>
              </w:rPr>
              <w:t xml:space="preserve">ГАРАНТИИ ПРОФСОЮЗНОЙ ДЕЯТЕЛЬНОСТИ  </w:t>
            </w:r>
          </w:p>
          <w:p w:rsidR="003C2C27" w:rsidRDefault="003C2C27" w:rsidP="003C2C27">
            <w:pPr>
              <w:contextualSpacing/>
            </w:pPr>
            <w:r w:rsidRPr="00FF5696">
              <w:rPr>
                <w:bCs/>
                <w:color w:val="000000"/>
              </w:rPr>
              <w:t xml:space="preserve">                                                      </w:t>
            </w:r>
          </w:p>
          <w:p w:rsidR="003C2C27" w:rsidRDefault="003C2C27" w:rsidP="00C24E59">
            <w:pPr>
              <w:numPr>
                <w:ilvl w:val="0"/>
                <w:numId w:val="2"/>
              </w:numPr>
              <w:contextualSpacing/>
            </w:pPr>
            <w:r w:rsidRPr="00FF5696">
              <w:rPr>
                <w:rFonts w:eastAsia="Calibri"/>
              </w:rPr>
              <w:t> </w:t>
            </w:r>
            <w:r w:rsidRPr="00FF5696">
              <w:rPr>
                <w:color w:val="000000"/>
              </w:rPr>
              <w:t>КОНТРОЛЬ ЗА ВЫПОЛНЕНИЕМ КОЛЛЕКТИВНОГО ДОГОВОРА.</w:t>
            </w:r>
            <w:r>
              <w:t xml:space="preserve"> </w:t>
            </w:r>
          </w:p>
          <w:p w:rsidR="003C2C27" w:rsidRPr="00FF5696" w:rsidRDefault="003C2C27" w:rsidP="003C2C27">
            <w:pPr>
              <w:ind w:left="786"/>
              <w:contextualSpacing/>
              <w:rPr>
                <w:rFonts w:eastAsia="Calibri"/>
              </w:rPr>
            </w:pPr>
            <w:r w:rsidRPr="00FF5696">
              <w:rPr>
                <w:rFonts w:eastAsia="Calibri"/>
              </w:rPr>
              <w:t xml:space="preserve">ОТВЕТСТВЕННОСТЬ СТОРОН КОЛЛЕКТИВНОГО ДОГОВОРА   </w:t>
            </w:r>
          </w:p>
          <w:p w:rsidR="003C2C27" w:rsidRDefault="003C2C27" w:rsidP="003C2C27">
            <w:pPr>
              <w:contextualSpacing/>
            </w:pPr>
            <w:r w:rsidRPr="00FF5696">
              <w:rPr>
                <w:rFonts w:eastAsia="Calibri"/>
              </w:rPr>
              <w:t xml:space="preserve">                                  </w:t>
            </w:r>
          </w:p>
          <w:p w:rsidR="003C2C27" w:rsidRPr="00894DA9" w:rsidRDefault="003C2C27" w:rsidP="00C24E59">
            <w:pPr>
              <w:numPr>
                <w:ilvl w:val="0"/>
                <w:numId w:val="2"/>
              </w:numPr>
              <w:contextualSpacing/>
            </w:pPr>
            <w:r w:rsidRPr="00FF5696">
              <w:rPr>
                <w:bCs/>
                <w:color w:val="000000"/>
              </w:rPr>
              <w:t xml:space="preserve">ЗАКЛЮЧИТЕЛЬНЫЕ ПОЛОЖЕНИЯ </w:t>
            </w:r>
          </w:p>
          <w:p w:rsidR="003C2C27" w:rsidRPr="00894DA9" w:rsidRDefault="003C2C27" w:rsidP="003C2C27">
            <w:pPr>
              <w:ind w:left="786"/>
              <w:contextualSpacing/>
            </w:pPr>
            <w:r w:rsidRPr="00FF5696">
              <w:rPr>
                <w:bCs/>
                <w:color w:val="000000"/>
              </w:rPr>
              <w:t xml:space="preserve">    </w:t>
            </w:r>
          </w:p>
        </w:tc>
        <w:tc>
          <w:tcPr>
            <w:tcW w:w="569" w:type="dxa"/>
            <w:shd w:val="clear" w:color="auto" w:fill="auto"/>
          </w:tcPr>
          <w:p w:rsidR="003C2C27" w:rsidRDefault="003C2C27" w:rsidP="003C2C27">
            <w:pPr>
              <w:autoSpaceDE w:val="0"/>
              <w:autoSpaceDN w:val="0"/>
              <w:adjustRightInd w:val="0"/>
              <w:rPr>
                <w:color w:val="000000"/>
              </w:rPr>
            </w:pPr>
            <w:r>
              <w:rPr>
                <w:color w:val="000000"/>
              </w:rPr>
              <w:t>3</w:t>
            </w:r>
          </w:p>
          <w:p w:rsidR="003C2C27" w:rsidRDefault="003C2C27" w:rsidP="003C2C27">
            <w:pPr>
              <w:autoSpaceDE w:val="0"/>
              <w:autoSpaceDN w:val="0"/>
              <w:adjustRightInd w:val="0"/>
              <w:rPr>
                <w:color w:val="000000"/>
              </w:rPr>
            </w:pPr>
          </w:p>
          <w:p w:rsidR="003C2C27" w:rsidRDefault="003C2C27" w:rsidP="003C2C27">
            <w:pPr>
              <w:autoSpaceDE w:val="0"/>
              <w:autoSpaceDN w:val="0"/>
              <w:adjustRightInd w:val="0"/>
              <w:rPr>
                <w:color w:val="000000"/>
              </w:rPr>
            </w:pPr>
            <w:r>
              <w:rPr>
                <w:color w:val="000000"/>
              </w:rPr>
              <w:t>6</w:t>
            </w:r>
          </w:p>
          <w:p w:rsidR="003C2C27" w:rsidRDefault="003C2C27" w:rsidP="003C2C27">
            <w:pPr>
              <w:autoSpaceDE w:val="0"/>
              <w:autoSpaceDN w:val="0"/>
              <w:adjustRightInd w:val="0"/>
              <w:rPr>
                <w:color w:val="000000"/>
              </w:rPr>
            </w:pPr>
          </w:p>
          <w:p w:rsidR="003C2C27" w:rsidRDefault="003C2C27" w:rsidP="003C2C27">
            <w:pPr>
              <w:autoSpaceDE w:val="0"/>
              <w:autoSpaceDN w:val="0"/>
              <w:adjustRightInd w:val="0"/>
              <w:rPr>
                <w:color w:val="000000"/>
              </w:rPr>
            </w:pPr>
          </w:p>
          <w:p w:rsidR="003C2C27" w:rsidRDefault="003C2C27" w:rsidP="003C2C27">
            <w:pPr>
              <w:autoSpaceDE w:val="0"/>
              <w:autoSpaceDN w:val="0"/>
              <w:adjustRightInd w:val="0"/>
              <w:rPr>
                <w:color w:val="000000"/>
              </w:rPr>
            </w:pPr>
            <w:r>
              <w:rPr>
                <w:color w:val="000000"/>
              </w:rPr>
              <w:t>12</w:t>
            </w:r>
          </w:p>
          <w:p w:rsidR="003C2C27" w:rsidRDefault="003C2C27" w:rsidP="003C2C27">
            <w:pPr>
              <w:autoSpaceDE w:val="0"/>
              <w:autoSpaceDN w:val="0"/>
              <w:adjustRightInd w:val="0"/>
              <w:rPr>
                <w:color w:val="000000"/>
              </w:rPr>
            </w:pPr>
          </w:p>
          <w:p w:rsidR="003C2C27" w:rsidRDefault="003C2C27" w:rsidP="003C2C27">
            <w:pPr>
              <w:autoSpaceDE w:val="0"/>
              <w:autoSpaceDN w:val="0"/>
              <w:adjustRightInd w:val="0"/>
              <w:rPr>
                <w:color w:val="000000"/>
              </w:rPr>
            </w:pPr>
            <w:r>
              <w:rPr>
                <w:color w:val="000000"/>
              </w:rPr>
              <w:t>22</w:t>
            </w:r>
          </w:p>
          <w:p w:rsidR="003C2C27" w:rsidRDefault="003C2C27" w:rsidP="003C2C27">
            <w:pPr>
              <w:autoSpaceDE w:val="0"/>
              <w:autoSpaceDN w:val="0"/>
              <w:adjustRightInd w:val="0"/>
              <w:rPr>
                <w:color w:val="000000"/>
              </w:rPr>
            </w:pPr>
          </w:p>
          <w:p w:rsidR="003C2C27" w:rsidRPr="00C56959" w:rsidRDefault="003C2C27" w:rsidP="003C2C27">
            <w:pPr>
              <w:autoSpaceDE w:val="0"/>
              <w:autoSpaceDN w:val="0"/>
              <w:adjustRightInd w:val="0"/>
              <w:rPr>
                <w:color w:val="000000"/>
              </w:rPr>
            </w:pPr>
            <w:r>
              <w:rPr>
                <w:color w:val="000000"/>
              </w:rPr>
              <w:t>31</w:t>
            </w:r>
          </w:p>
          <w:p w:rsidR="003C2C27" w:rsidRDefault="003C2C27" w:rsidP="003C2C27">
            <w:pPr>
              <w:autoSpaceDE w:val="0"/>
              <w:autoSpaceDN w:val="0"/>
              <w:adjustRightInd w:val="0"/>
              <w:rPr>
                <w:color w:val="000000"/>
                <w:lang w:val="en-US"/>
              </w:rPr>
            </w:pPr>
          </w:p>
          <w:p w:rsidR="003C2C27" w:rsidRDefault="003C2C27" w:rsidP="003C2C27">
            <w:pPr>
              <w:autoSpaceDE w:val="0"/>
              <w:autoSpaceDN w:val="0"/>
              <w:adjustRightInd w:val="0"/>
              <w:rPr>
                <w:color w:val="000000"/>
              </w:rPr>
            </w:pPr>
            <w:r>
              <w:rPr>
                <w:color w:val="000000"/>
              </w:rPr>
              <w:t>37</w:t>
            </w:r>
          </w:p>
          <w:p w:rsidR="003C2C27" w:rsidRDefault="003C2C27" w:rsidP="003C2C27">
            <w:pPr>
              <w:autoSpaceDE w:val="0"/>
              <w:autoSpaceDN w:val="0"/>
              <w:adjustRightInd w:val="0"/>
              <w:rPr>
                <w:color w:val="000000"/>
              </w:rPr>
            </w:pPr>
          </w:p>
          <w:p w:rsidR="003C2C27" w:rsidRDefault="003C2C27" w:rsidP="003C2C27">
            <w:pPr>
              <w:autoSpaceDE w:val="0"/>
              <w:autoSpaceDN w:val="0"/>
              <w:adjustRightInd w:val="0"/>
              <w:rPr>
                <w:color w:val="000000"/>
              </w:rPr>
            </w:pPr>
            <w:r>
              <w:rPr>
                <w:color w:val="000000"/>
              </w:rPr>
              <w:t>42</w:t>
            </w:r>
          </w:p>
          <w:p w:rsidR="003C2C27" w:rsidRDefault="003C2C27" w:rsidP="003C2C27">
            <w:pPr>
              <w:autoSpaceDE w:val="0"/>
              <w:autoSpaceDN w:val="0"/>
              <w:adjustRightInd w:val="0"/>
              <w:rPr>
                <w:color w:val="000000"/>
              </w:rPr>
            </w:pPr>
          </w:p>
          <w:p w:rsidR="003C2C27" w:rsidRDefault="003C2C27" w:rsidP="003C2C27">
            <w:pPr>
              <w:autoSpaceDE w:val="0"/>
              <w:autoSpaceDN w:val="0"/>
              <w:adjustRightInd w:val="0"/>
              <w:rPr>
                <w:color w:val="000000"/>
              </w:rPr>
            </w:pPr>
          </w:p>
          <w:p w:rsidR="003C2C27" w:rsidRDefault="003C2C27" w:rsidP="003C2C27">
            <w:pPr>
              <w:autoSpaceDE w:val="0"/>
              <w:autoSpaceDN w:val="0"/>
              <w:adjustRightInd w:val="0"/>
              <w:rPr>
                <w:color w:val="000000"/>
              </w:rPr>
            </w:pPr>
            <w:r>
              <w:rPr>
                <w:color w:val="000000"/>
              </w:rPr>
              <w:t>45</w:t>
            </w:r>
          </w:p>
          <w:p w:rsidR="003C2C27" w:rsidRDefault="003C2C27" w:rsidP="003C2C27">
            <w:pPr>
              <w:autoSpaceDE w:val="0"/>
              <w:autoSpaceDN w:val="0"/>
              <w:adjustRightInd w:val="0"/>
              <w:rPr>
                <w:color w:val="000000"/>
              </w:rPr>
            </w:pPr>
          </w:p>
          <w:p w:rsidR="003C2C27" w:rsidRDefault="003C2C27" w:rsidP="003C2C27">
            <w:pPr>
              <w:autoSpaceDE w:val="0"/>
              <w:autoSpaceDN w:val="0"/>
              <w:adjustRightInd w:val="0"/>
              <w:rPr>
                <w:color w:val="000000"/>
              </w:rPr>
            </w:pPr>
            <w:r>
              <w:rPr>
                <w:color w:val="000000"/>
              </w:rPr>
              <w:t>47</w:t>
            </w:r>
          </w:p>
          <w:p w:rsidR="003C2C27" w:rsidRDefault="003C2C27" w:rsidP="003C2C27">
            <w:pPr>
              <w:autoSpaceDE w:val="0"/>
              <w:autoSpaceDN w:val="0"/>
              <w:adjustRightInd w:val="0"/>
              <w:rPr>
                <w:color w:val="000000"/>
              </w:rPr>
            </w:pPr>
          </w:p>
          <w:p w:rsidR="003C2C27" w:rsidRDefault="003C2C27" w:rsidP="003C2C27">
            <w:pPr>
              <w:autoSpaceDE w:val="0"/>
              <w:autoSpaceDN w:val="0"/>
              <w:adjustRightInd w:val="0"/>
              <w:rPr>
                <w:color w:val="000000"/>
              </w:rPr>
            </w:pPr>
            <w:r>
              <w:rPr>
                <w:color w:val="000000"/>
              </w:rPr>
              <w:t>48</w:t>
            </w:r>
          </w:p>
          <w:p w:rsidR="003C2C27" w:rsidRDefault="003C2C27" w:rsidP="003C2C27">
            <w:pPr>
              <w:autoSpaceDE w:val="0"/>
              <w:autoSpaceDN w:val="0"/>
              <w:adjustRightInd w:val="0"/>
              <w:rPr>
                <w:color w:val="000000"/>
              </w:rPr>
            </w:pPr>
          </w:p>
          <w:p w:rsidR="003C2C27" w:rsidRDefault="003C2C27" w:rsidP="003C2C27">
            <w:pPr>
              <w:autoSpaceDE w:val="0"/>
              <w:autoSpaceDN w:val="0"/>
              <w:adjustRightInd w:val="0"/>
              <w:rPr>
                <w:color w:val="000000"/>
              </w:rPr>
            </w:pPr>
            <w:r>
              <w:rPr>
                <w:color w:val="000000"/>
              </w:rPr>
              <w:t>51</w:t>
            </w:r>
          </w:p>
          <w:p w:rsidR="003C2C27" w:rsidRDefault="003C2C27" w:rsidP="003C2C27">
            <w:pPr>
              <w:autoSpaceDE w:val="0"/>
              <w:autoSpaceDN w:val="0"/>
              <w:adjustRightInd w:val="0"/>
              <w:rPr>
                <w:color w:val="000000"/>
              </w:rPr>
            </w:pPr>
          </w:p>
          <w:p w:rsidR="003C2C27" w:rsidRDefault="003C2C27" w:rsidP="003C2C27">
            <w:pPr>
              <w:autoSpaceDE w:val="0"/>
              <w:autoSpaceDN w:val="0"/>
              <w:adjustRightInd w:val="0"/>
              <w:rPr>
                <w:color w:val="000000"/>
              </w:rPr>
            </w:pPr>
            <w:r>
              <w:rPr>
                <w:color w:val="000000"/>
              </w:rPr>
              <w:t>52</w:t>
            </w:r>
          </w:p>
          <w:p w:rsidR="003C2C27" w:rsidRDefault="003C2C27" w:rsidP="003C2C27">
            <w:pPr>
              <w:autoSpaceDE w:val="0"/>
              <w:autoSpaceDN w:val="0"/>
              <w:adjustRightInd w:val="0"/>
              <w:rPr>
                <w:color w:val="000000"/>
              </w:rPr>
            </w:pPr>
          </w:p>
          <w:p w:rsidR="003C2C27" w:rsidRDefault="003C2C27" w:rsidP="003C2C27">
            <w:pPr>
              <w:autoSpaceDE w:val="0"/>
              <w:autoSpaceDN w:val="0"/>
              <w:adjustRightInd w:val="0"/>
              <w:rPr>
                <w:color w:val="000000"/>
              </w:rPr>
            </w:pPr>
          </w:p>
          <w:p w:rsidR="003C2C27" w:rsidRDefault="003C2C27" w:rsidP="003C2C27">
            <w:pPr>
              <w:autoSpaceDE w:val="0"/>
              <w:autoSpaceDN w:val="0"/>
              <w:adjustRightInd w:val="0"/>
              <w:rPr>
                <w:color w:val="000000"/>
              </w:rPr>
            </w:pPr>
            <w:r>
              <w:rPr>
                <w:color w:val="000000"/>
              </w:rPr>
              <w:t>55</w:t>
            </w:r>
          </w:p>
          <w:p w:rsidR="003C2C27" w:rsidRDefault="003C2C27" w:rsidP="003C2C27">
            <w:pPr>
              <w:autoSpaceDE w:val="0"/>
              <w:autoSpaceDN w:val="0"/>
              <w:adjustRightInd w:val="0"/>
              <w:rPr>
                <w:color w:val="000000"/>
              </w:rPr>
            </w:pPr>
          </w:p>
          <w:p w:rsidR="003C2C27" w:rsidRPr="00AD2ADE" w:rsidRDefault="003C2C27" w:rsidP="003C2C27">
            <w:pPr>
              <w:autoSpaceDE w:val="0"/>
              <w:autoSpaceDN w:val="0"/>
              <w:adjustRightInd w:val="0"/>
              <w:rPr>
                <w:color w:val="000000"/>
              </w:rPr>
            </w:pPr>
            <w:r>
              <w:rPr>
                <w:color w:val="000000"/>
              </w:rPr>
              <w:t>56</w:t>
            </w:r>
          </w:p>
        </w:tc>
      </w:tr>
    </w:tbl>
    <w:p w:rsidR="003C2C27" w:rsidRPr="00ED1B83" w:rsidRDefault="003C2C27" w:rsidP="003C2C27">
      <w:pPr>
        <w:autoSpaceDE w:val="0"/>
        <w:autoSpaceDN w:val="0"/>
        <w:adjustRightInd w:val="0"/>
        <w:rPr>
          <w:color w:val="000000"/>
        </w:rPr>
      </w:pPr>
    </w:p>
    <w:p w:rsidR="003C2C27" w:rsidRPr="00277C3C" w:rsidRDefault="003C2C27" w:rsidP="003C2C27">
      <w:pPr>
        <w:rPr>
          <w:b/>
          <w:sz w:val="28"/>
          <w:szCs w:val="28"/>
        </w:rPr>
      </w:pPr>
      <w:r>
        <w:rPr>
          <w:sz w:val="28"/>
          <w:szCs w:val="28"/>
        </w:rPr>
        <w:br w:type="page"/>
      </w:r>
      <w:r w:rsidRPr="00277C3C">
        <w:rPr>
          <w:b/>
          <w:sz w:val="28"/>
          <w:szCs w:val="28"/>
        </w:rPr>
        <w:lastRenderedPageBreak/>
        <w:t>I. ОБЩИЕ ПОЛОЖЕНИЯ</w:t>
      </w:r>
    </w:p>
    <w:p w:rsidR="003C2C27" w:rsidRPr="00181F2A" w:rsidRDefault="003C2C27" w:rsidP="003C2C27">
      <w:pPr>
        <w:pStyle w:val="31"/>
        <w:ind w:firstLine="426"/>
      </w:pPr>
      <w:r w:rsidRPr="00277C3C">
        <w:t xml:space="preserve">1.1. Настоящий коллективный договор заключен между работодателем и работниками в лице их представителей и является правовым актом, регулирующим социально-трудовые отношения </w:t>
      </w:r>
      <w:r w:rsidRPr="00181F2A">
        <w:t xml:space="preserve">в </w:t>
      </w:r>
      <w:r w:rsidRPr="00181F2A">
        <w:rPr>
          <w:color w:val="000000"/>
          <w:spacing w:val="-1"/>
        </w:rPr>
        <w:t>Муниципальном автономном дошкольном образовательн</w:t>
      </w:r>
      <w:r>
        <w:rPr>
          <w:color w:val="000000"/>
          <w:spacing w:val="-1"/>
        </w:rPr>
        <w:t>ом учреждении «Детский сад №</w:t>
      </w:r>
      <w:r>
        <w:rPr>
          <w:color w:val="000000"/>
          <w:spacing w:val="-1"/>
          <w:lang w:val="ru-RU"/>
        </w:rPr>
        <w:t>382</w:t>
      </w:r>
      <w:r w:rsidRPr="00181F2A">
        <w:rPr>
          <w:color w:val="000000"/>
          <w:spacing w:val="-1"/>
        </w:rPr>
        <w:t xml:space="preserve"> комбинированного вида» Приволжского района г. Казани</w:t>
      </w:r>
      <w:r>
        <w:rPr>
          <w:color w:val="000000"/>
          <w:spacing w:val="-1"/>
        </w:rPr>
        <w:t xml:space="preserve"> (далее МАДОУ «Детский сад №</w:t>
      </w:r>
      <w:r>
        <w:rPr>
          <w:color w:val="000000"/>
          <w:spacing w:val="-1"/>
          <w:lang w:val="ru-RU"/>
        </w:rPr>
        <w:t>382</w:t>
      </w:r>
      <w:r w:rsidRPr="00181F2A">
        <w:rPr>
          <w:color w:val="000000"/>
          <w:spacing w:val="-1"/>
        </w:rPr>
        <w:t>»)</w:t>
      </w:r>
      <w:r w:rsidRPr="00181F2A">
        <w:t>.</w:t>
      </w:r>
    </w:p>
    <w:p w:rsidR="003C2C27" w:rsidRPr="00277C3C" w:rsidRDefault="003C2C27" w:rsidP="003C2C27">
      <w:pPr>
        <w:pStyle w:val="31"/>
        <w:ind w:firstLine="426"/>
      </w:pPr>
      <w:r w:rsidRPr="00277C3C">
        <w:t>1.2. Основой для заключения коллективного договора являются:</w:t>
      </w:r>
    </w:p>
    <w:p w:rsidR="003C2C27" w:rsidRPr="0060392C" w:rsidRDefault="003C2C27" w:rsidP="003C2C27">
      <w:pPr>
        <w:ind w:firstLine="426"/>
        <w:contextualSpacing/>
        <w:jc w:val="both"/>
        <w:rPr>
          <w:sz w:val="28"/>
          <w:szCs w:val="28"/>
        </w:rPr>
      </w:pPr>
      <w:r w:rsidRPr="0060392C">
        <w:rPr>
          <w:sz w:val="28"/>
          <w:szCs w:val="28"/>
        </w:rPr>
        <w:t>Конституция Российской Федерации;</w:t>
      </w:r>
    </w:p>
    <w:p w:rsidR="003C2C27" w:rsidRPr="0060392C" w:rsidRDefault="003C2C27" w:rsidP="003C2C27">
      <w:pPr>
        <w:ind w:firstLine="426"/>
        <w:contextualSpacing/>
        <w:jc w:val="both"/>
        <w:rPr>
          <w:sz w:val="28"/>
          <w:szCs w:val="28"/>
        </w:rPr>
      </w:pPr>
      <w:r w:rsidRPr="0060392C">
        <w:rPr>
          <w:sz w:val="28"/>
          <w:szCs w:val="28"/>
        </w:rPr>
        <w:t>нормы международного права и международные договоры Российской Федерации (если они не противоречат Конституции Российской Федерации);</w:t>
      </w:r>
    </w:p>
    <w:p w:rsidR="003C2C27" w:rsidRPr="00277C3C" w:rsidRDefault="003C2C27" w:rsidP="003C2C27">
      <w:pPr>
        <w:pStyle w:val="31"/>
        <w:ind w:firstLine="426"/>
      </w:pPr>
      <w:r w:rsidRPr="00277C3C">
        <w:t>Трудовой кодекс Российской Федерации (далее – ТК РФ);</w:t>
      </w:r>
    </w:p>
    <w:p w:rsidR="003C2C27" w:rsidRPr="00277C3C" w:rsidRDefault="003C2C27" w:rsidP="003C2C27">
      <w:pPr>
        <w:pStyle w:val="31"/>
        <w:ind w:firstLine="426"/>
      </w:pPr>
      <w:r w:rsidRPr="00277C3C">
        <w:t>Федеральный закон от 12 января 1996 г. № 10-ФЗ «О профессиональных союзах, их правах и гарантиях деятельности»;</w:t>
      </w:r>
    </w:p>
    <w:p w:rsidR="003C2C27" w:rsidRPr="00794DCB" w:rsidRDefault="003C2C27" w:rsidP="003C2C27">
      <w:pPr>
        <w:ind w:firstLine="426"/>
        <w:contextualSpacing/>
        <w:jc w:val="both"/>
        <w:rPr>
          <w:sz w:val="28"/>
          <w:szCs w:val="28"/>
        </w:rPr>
      </w:pPr>
      <w:r w:rsidRPr="00794DCB">
        <w:rPr>
          <w:sz w:val="28"/>
          <w:szCs w:val="28"/>
        </w:rPr>
        <w:t>Федеральный закон от 29 декабря 2012 г. № 273-ФЗ «Об образовании в Российской Федерации» (далее – Федеральный закон № 273-ФЗ);</w:t>
      </w:r>
    </w:p>
    <w:p w:rsidR="003C2C27" w:rsidRPr="00ED1B83" w:rsidRDefault="003C2C27" w:rsidP="003C2C27">
      <w:pPr>
        <w:ind w:firstLine="426"/>
        <w:jc w:val="both"/>
        <w:rPr>
          <w:sz w:val="28"/>
          <w:szCs w:val="28"/>
        </w:rPr>
      </w:pPr>
      <w:r w:rsidRPr="00ED1B83">
        <w:rPr>
          <w:sz w:val="28"/>
          <w:szCs w:val="28"/>
          <w:shd w:val="clear" w:color="auto" w:fill="FFFFFF"/>
        </w:rPr>
        <w:t>Закон Республики Татарстан от 18 января 1995 г. № 2303-XII «О профессиональных союзах»;</w:t>
      </w:r>
    </w:p>
    <w:p w:rsidR="003C2C27" w:rsidRPr="006B0967" w:rsidRDefault="003C2C27" w:rsidP="003C2C27">
      <w:pPr>
        <w:pStyle w:val="31"/>
        <w:ind w:firstLine="426"/>
      </w:pPr>
      <w:r w:rsidRPr="006B0967">
        <w:t>Указ Президента Республики Татарстан от 17 ноября 2015 года № УП-1105 «О развитии социального партнерства в сфере труда в Республике Татарстан»;</w:t>
      </w:r>
    </w:p>
    <w:p w:rsidR="003C2C27" w:rsidRPr="006B0967" w:rsidRDefault="003C2C27" w:rsidP="003C2C27">
      <w:pPr>
        <w:pStyle w:val="31"/>
        <w:ind w:firstLine="426"/>
      </w:pPr>
      <w:r w:rsidRPr="006B0967">
        <w:t>Республиканское Соглашение между Федерацией профсоюзов Республики Татарстан, Координационным советом объединений работодателей Республики Татарстан, Кабинетом Министров Республики Татарстан о проведении социальной политики и развития социального партнерства на 20</w:t>
      </w:r>
      <w:r w:rsidRPr="006B0967">
        <w:rPr>
          <w:lang w:val="ru-RU"/>
        </w:rPr>
        <w:t>21</w:t>
      </w:r>
      <w:r w:rsidRPr="006B0967">
        <w:t>-20</w:t>
      </w:r>
      <w:r w:rsidRPr="006B0967">
        <w:rPr>
          <w:lang w:val="ru-RU"/>
        </w:rPr>
        <w:t>22</w:t>
      </w:r>
      <w:r w:rsidRPr="006B0967">
        <w:t xml:space="preserve"> годы;</w:t>
      </w:r>
    </w:p>
    <w:p w:rsidR="003C2C27" w:rsidRPr="00277C3C" w:rsidRDefault="003C2C27" w:rsidP="003C2C27">
      <w:pPr>
        <w:shd w:val="clear" w:color="auto" w:fill="FFFFFF"/>
        <w:tabs>
          <w:tab w:val="left" w:pos="1022"/>
        </w:tabs>
        <w:ind w:firstLine="426"/>
        <w:jc w:val="both"/>
        <w:rPr>
          <w:color w:val="000000"/>
          <w:sz w:val="28"/>
          <w:szCs w:val="28"/>
        </w:rPr>
      </w:pPr>
      <w:r w:rsidRPr="00277C3C">
        <w:rPr>
          <w:color w:val="000000"/>
          <w:sz w:val="28"/>
          <w:szCs w:val="28"/>
        </w:rPr>
        <w:t>Отраслевое Соглашение ме</w:t>
      </w:r>
      <w:r w:rsidRPr="00277C3C">
        <w:rPr>
          <w:color w:val="000000"/>
          <w:sz w:val="28"/>
          <w:szCs w:val="28"/>
        </w:rPr>
        <w:t>ж</w:t>
      </w:r>
      <w:r w:rsidRPr="00277C3C">
        <w:rPr>
          <w:color w:val="000000"/>
          <w:sz w:val="28"/>
          <w:szCs w:val="28"/>
        </w:rPr>
        <w:t>ду Министерством образования и науки Республики Татарстан и Татарским республиканским комитетом профсоюза работников народного образования и науки на 20</w:t>
      </w:r>
      <w:r>
        <w:rPr>
          <w:color w:val="000000"/>
          <w:sz w:val="28"/>
          <w:szCs w:val="28"/>
        </w:rPr>
        <w:t>21</w:t>
      </w:r>
      <w:r w:rsidRPr="00277C3C">
        <w:rPr>
          <w:color w:val="000000"/>
          <w:sz w:val="28"/>
          <w:szCs w:val="28"/>
        </w:rPr>
        <w:t>-20</w:t>
      </w:r>
      <w:r>
        <w:rPr>
          <w:color w:val="000000"/>
          <w:sz w:val="28"/>
          <w:szCs w:val="28"/>
        </w:rPr>
        <w:t>23 годы</w:t>
      </w:r>
      <w:r w:rsidRPr="00277C3C">
        <w:rPr>
          <w:color w:val="000000"/>
          <w:sz w:val="28"/>
          <w:szCs w:val="28"/>
        </w:rPr>
        <w:t>;</w:t>
      </w:r>
    </w:p>
    <w:p w:rsidR="003C2C27" w:rsidRPr="00244D00" w:rsidRDefault="003C2C27" w:rsidP="003C2C27">
      <w:pPr>
        <w:shd w:val="clear" w:color="auto" w:fill="FFFFFF"/>
        <w:tabs>
          <w:tab w:val="left" w:pos="1022"/>
        </w:tabs>
        <w:ind w:firstLine="426"/>
        <w:jc w:val="both"/>
        <w:rPr>
          <w:sz w:val="28"/>
          <w:szCs w:val="28"/>
        </w:rPr>
      </w:pPr>
      <w:r w:rsidRPr="00244D00">
        <w:rPr>
          <w:sz w:val="28"/>
          <w:szCs w:val="28"/>
        </w:rPr>
        <w:t>Территориальное соглашение</w:t>
      </w:r>
      <w:r>
        <w:rPr>
          <w:sz w:val="28"/>
          <w:szCs w:val="28"/>
        </w:rPr>
        <w:t xml:space="preserve"> между Управлением образования </w:t>
      </w:r>
      <w:r w:rsidRPr="00244D00">
        <w:rPr>
          <w:sz w:val="28"/>
          <w:szCs w:val="28"/>
        </w:rPr>
        <w:t>Исполнительного комитета му</w:t>
      </w:r>
      <w:r>
        <w:rPr>
          <w:sz w:val="28"/>
          <w:szCs w:val="28"/>
        </w:rPr>
        <w:t>ниципального образования</w:t>
      </w:r>
      <w:r w:rsidRPr="00244D00">
        <w:rPr>
          <w:sz w:val="28"/>
          <w:szCs w:val="28"/>
        </w:rPr>
        <w:t xml:space="preserve"> г. Казани и Татарским республиканским комитетом профсоюза работников народного образования и науки на 2021-2023 гг. </w:t>
      </w:r>
    </w:p>
    <w:p w:rsidR="003C2C27" w:rsidRPr="00277C3C" w:rsidRDefault="003C2C27" w:rsidP="003C2C27">
      <w:pPr>
        <w:pStyle w:val="31"/>
        <w:ind w:firstLine="426"/>
      </w:pPr>
      <w:r w:rsidRPr="00277C3C">
        <w:t xml:space="preserve">1.3. Сторонами коллективного договора являются: </w:t>
      </w:r>
    </w:p>
    <w:p w:rsidR="003C2C27" w:rsidRPr="00277C3C" w:rsidRDefault="003C2C27" w:rsidP="003C2C27">
      <w:pPr>
        <w:pStyle w:val="31"/>
        <w:ind w:firstLine="426"/>
      </w:pPr>
      <w:r>
        <w:rPr>
          <w:lang w:val="ru-RU"/>
        </w:rPr>
        <w:t xml:space="preserve">- </w:t>
      </w:r>
      <w:r w:rsidRPr="00277C3C">
        <w:t>работодатель в лице его представителя –</w:t>
      </w:r>
      <w:r>
        <w:t xml:space="preserve"> </w:t>
      </w:r>
      <w:r>
        <w:rPr>
          <w:lang w:val="ru-RU"/>
        </w:rPr>
        <w:t xml:space="preserve">заведующей </w:t>
      </w:r>
      <w:r>
        <w:rPr>
          <w:color w:val="000000"/>
          <w:spacing w:val="-1"/>
        </w:rPr>
        <w:t>МАДОУ «Детский сад №</w:t>
      </w:r>
      <w:r>
        <w:rPr>
          <w:color w:val="000000"/>
          <w:spacing w:val="-1"/>
          <w:lang w:val="ru-RU"/>
        </w:rPr>
        <w:t>382</w:t>
      </w:r>
      <w:r w:rsidRPr="00181F2A">
        <w:rPr>
          <w:color w:val="000000"/>
          <w:spacing w:val="-1"/>
        </w:rPr>
        <w:t>»</w:t>
      </w:r>
      <w:r>
        <w:rPr>
          <w:lang w:val="ru-RU"/>
        </w:rPr>
        <w:t xml:space="preserve"> </w:t>
      </w:r>
      <w:r>
        <w:rPr>
          <w:b/>
          <w:lang w:val="ru-RU"/>
        </w:rPr>
        <w:t>Минвалеевой Люции Маннуровны</w:t>
      </w:r>
      <w:r w:rsidRPr="00277C3C">
        <w:t xml:space="preserve"> (далее – работодатель);</w:t>
      </w:r>
    </w:p>
    <w:p w:rsidR="003C2C27" w:rsidRDefault="003C2C27" w:rsidP="003C2C27">
      <w:pPr>
        <w:pStyle w:val="31"/>
        <w:ind w:firstLine="426"/>
        <w:rPr>
          <w:lang w:val="ru-RU"/>
        </w:rPr>
      </w:pPr>
      <w:r>
        <w:rPr>
          <w:lang w:val="ru-RU"/>
        </w:rPr>
        <w:t xml:space="preserve">- </w:t>
      </w:r>
      <w:r w:rsidRPr="00277C3C">
        <w:t xml:space="preserve">работники </w:t>
      </w:r>
      <w:r>
        <w:rPr>
          <w:color w:val="000000"/>
          <w:spacing w:val="-1"/>
        </w:rPr>
        <w:t>МАДОУ «Детский сад №</w:t>
      </w:r>
      <w:r>
        <w:rPr>
          <w:color w:val="000000"/>
          <w:spacing w:val="-1"/>
          <w:lang w:val="ru-RU"/>
        </w:rPr>
        <w:t>382</w:t>
      </w:r>
      <w:r w:rsidRPr="00181F2A">
        <w:rPr>
          <w:color w:val="000000"/>
          <w:spacing w:val="-1"/>
        </w:rPr>
        <w:t>»</w:t>
      </w:r>
      <w:r w:rsidRPr="00277C3C">
        <w:t xml:space="preserve"> в лице их представителя – первичной профсоюзной организации в лице председателя первичной профсоюзной организации (далее – выборный орган первичной профсоюзной организации)</w:t>
      </w:r>
      <w:r>
        <w:rPr>
          <w:lang w:val="ru-RU"/>
        </w:rPr>
        <w:t xml:space="preserve"> </w:t>
      </w:r>
      <w:r>
        <w:rPr>
          <w:b/>
          <w:lang w:val="ru-RU"/>
        </w:rPr>
        <w:t>Смолевой Марины Степановны</w:t>
      </w:r>
      <w:r w:rsidRPr="00277C3C">
        <w:t>.</w:t>
      </w:r>
    </w:p>
    <w:p w:rsidR="003C2C27" w:rsidRPr="00FD0B0F" w:rsidRDefault="003C2C27" w:rsidP="003C2C27">
      <w:pPr>
        <w:pStyle w:val="31"/>
        <w:ind w:firstLine="426"/>
        <w:rPr>
          <w:i/>
          <w:color w:val="2E74B5"/>
          <w:lang w:val="ru-RU"/>
        </w:rPr>
      </w:pPr>
      <w:r w:rsidRPr="00794DCB">
        <w:rPr>
          <w:lang w:val="ru-RU" w:eastAsia="ru-RU"/>
        </w:rPr>
        <w:t xml:space="preserve">Для обеспечения регулирования социально-трудовых отношений, ведения коллективных переговоров, подготовки и заключения коллективного договора, а также для организации контроля за его выполнением образуется комиссия по подготовке, заключению, контролю исполнения коллективного договора – орган социального партнёрства на локальном уровне, созданный </w:t>
      </w:r>
      <w:r w:rsidRPr="00794DCB">
        <w:rPr>
          <w:lang w:val="ru-RU" w:eastAsia="ru-RU"/>
        </w:rPr>
        <w:lastRenderedPageBreak/>
        <w:t>на равноправной основе по решению сторон и действующий на основании утвержденного сторонами положения</w:t>
      </w:r>
      <w:r>
        <w:rPr>
          <w:lang w:val="ru-RU" w:eastAsia="ru-RU"/>
        </w:rPr>
        <w:t xml:space="preserve">. </w:t>
      </w:r>
      <w:r w:rsidRPr="00620197">
        <w:rPr>
          <w:i/>
          <w:color w:val="1F4E79"/>
          <w:lang w:val="ru-RU" w:eastAsia="ru-RU"/>
        </w:rPr>
        <w:t>(Приложение № 1. Положение о комиссии по ведению коллективных переговоров, подготовке проекта, заключению и организации, контроля за выполнением коллективного договора).</w:t>
      </w:r>
    </w:p>
    <w:p w:rsidR="003C2C27" w:rsidRPr="00F86CC1" w:rsidRDefault="003C2C27" w:rsidP="003C2C27">
      <w:pPr>
        <w:pStyle w:val="31"/>
        <w:ind w:firstLine="426"/>
        <w:contextualSpacing/>
        <w:rPr>
          <w:lang w:val="ru-RU" w:eastAsia="ru-RU"/>
        </w:rPr>
      </w:pPr>
      <w:r>
        <w:rPr>
          <w:lang w:val="ru-RU"/>
        </w:rPr>
        <w:t xml:space="preserve">1.4. </w:t>
      </w:r>
      <w:r w:rsidRPr="00F86CC1">
        <w:rPr>
          <w:lang w:val="ru-RU" w:eastAsia="ru-RU"/>
        </w:rPr>
        <w:t>Коллективный договор</w:t>
      </w:r>
      <w:r>
        <w:rPr>
          <w:lang w:val="ru-RU" w:eastAsia="ru-RU"/>
        </w:rPr>
        <w:t xml:space="preserve"> </w:t>
      </w:r>
      <w:r w:rsidRPr="00F86CC1">
        <w:rPr>
          <w:lang w:val="ru-RU" w:eastAsia="ru-RU"/>
        </w:rPr>
        <w:t xml:space="preserve">- правовой акт, заключён с целью определения взаимных обязательств работников и работодателя по защите социально-трудовых прав и интересов работников образовательной организации и установлению дополнительных социально-экономических, правовых и профессиональных гарантий, льгот и преимуществ для работников, а также по созданию более благоприятных условий труда по сравнению с трудовым законодательством, иными актами, содержащими нормы трудового права, соглашениями. </w:t>
      </w:r>
    </w:p>
    <w:p w:rsidR="003C2C27" w:rsidRPr="00277C3C" w:rsidRDefault="003C2C27" w:rsidP="003C2C27">
      <w:pPr>
        <w:pStyle w:val="31"/>
        <w:ind w:firstLine="426"/>
      </w:pPr>
      <w:r w:rsidRPr="00277C3C">
        <w:t>1.</w:t>
      </w:r>
      <w:r>
        <w:t>5</w:t>
      </w:r>
      <w:r w:rsidRPr="00277C3C">
        <w:t xml:space="preserve">. Действие настоящего коллективного договора распространяется на всех работников </w:t>
      </w:r>
      <w:r>
        <w:rPr>
          <w:color w:val="000000"/>
          <w:spacing w:val="-1"/>
        </w:rPr>
        <w:t>МАДОУ «Детский сад №</w:t>
      </w:r>
      <w:r>
        <w:rPr>
          <w:color w:val="000000"/>
          <w:spacing w:val="-1"/>
          <w:lang w:val="ru-RU"/>
        </w:rPr>
        <w:t>382</w:t>
      </w:r>
      <w:r w:rsidRPr="00181F2A">
        <w:rPr>
          <w:color w:val="000000"/>
          <w:spacing w:val="-1"/>
        </w:rPr>
        <w:t>»</w:t>
      </w:r>
      <w:r w:rsidRPr="00277C3C">
        <w:t>, в том числе заключивших трудовой договор о работе по совместительству.</w:t>
      </w:r>
    </w:p>
    <w:p w:rsidR="003C2C27" w:rsidRDefault="003C2C27" w:rsidP="003C2C27">
      <w:pPr>
        <w:pStyle w:val="afb"/>
        <w:spacing w:after="0"/>
        <w:ind w:left="0" w:firstLine="426"/>
        <w:jc w:val="both"/>
        <w:rPr>
          <w:sz w:val="28"/>
          <w:szCs w:val="28"/>
          <w:lang w:val="ru-RU"/>
        </w:rPr>
      </w:pPr>
      <w:r w:rsidRPr="00277C3C">
        <w:rPr>
          <w:sz w:val="28"/>
          <w:szCs w:val="28"/>
        </w:rPr>
        <w:t xml:space="preserve">Положения коллективного договора, предусматривающие повышенный уровень мер социальной поддержки (компенсации, льготы, гарантии, материальное вознаграждение и </w:t>
      </w:r>
      <w:r>
        <w:rPr>
          <w:sz w:val="28"/>
          <w:szCs w:val="28"/>
          <w:lang w:val="ru-RU"/>
        </w:rPr>
        <w:t>т.д.)</w:t>
      </w:r>
      <w:r w:rsidRPr="00277C3C">
        <w:rPr>
          <w:sz w:val="28"/>
          <w:szCs w:val="28"/>
        </w:rPr>
        <w:t xml:space="preserve"> в сравнении с действующим законодательством</w:t>
      </w:r>
      <w:r>
        <w:rPr>
          <w:sz w:val="28"/>
          <w:szCs w:val="28"/>
          <w:lang w:val="ru-RU"/>
        </w:rPr>
        <w:t xml:space="preserve"> и другими нормативно-правовыми актами</w:t>
      </w:r>
      <w:r w:rsidRPr="00277C3C">
        <w:rPr>
          <w:sz w:val="28"/>
          <w:szCs w:val="28"/>
        </w:rPr>
        <w:t xml:space="preserve"> Российской Федераци</w:t>
      </w:r>
      <w:r>
        <w:rPr>
          <w:sz w:val="28"/>
          <w:szCs w:val="28"/>
        </w:rPr>
        <w:t>и и Республики Татарстан</w:t>
      </w:r>
      <w:r w:rsidRPr="00277C3C">
        <w:rPr>
          <w:sz w:val="28"/>
          <w:szCs w:val="28"/>
        </w:rPr>
        <w:t xml:space="preserve"> </w:t>
      </w:r>
      <w:r w:rsidRPr="0012087A">
        <w:rPr>
          <w:b/>
          <w:sz w:val="28"/>
          <w:szCs w:val="28"/>
        </w:rPr>
        <w:t>распространяются только на членов профессионального союза работников народного образования и науки</w:t>
      </w:r>
      <w:r>
        <w:rPr>
          <w:sz w:val="28"/>
          <w:szCs w:val="28"/>
          <w:lang w:val="ru-RU"/>
        </w:rPr>
        <w:t xml:space="preserve"> </w:t>
      </w:r>
      <w:r w:rsidRPr="008D1D53">
        <w:rPr>
          <w:sz w:val="28"/>
          <w:szCs w:val="28"/>
          <w:lang w:val="ru-RU"/>
        </w:rPr>
        <w:t>(п.1.7.8. Отраслевого соглашения между Министерством образования Республики Татарстан и Татарским республиканским комитетом профсоюза работников образования и науки на 2021-2023 годы)</w:t>
      </w:r>
    </w:p>
    <w:p w:rsidR="003C2C27" w:rsidRPr="00620197" w:rsidRDefault="003C2C27" w:rsidP="003C2C27">
      <w:pPr>
        <w:widowControl w:val="0"/>
        <w:autoSpaceDE w:val="0"/>
        <w:autoSpaceDN w:val="0"/>
        <w:ind w:right="6"/>
        <w:jc w:val="both"/>
        <w:outlineLvl w:val="0"/>
        <w:rPr>
          <w:bCs/>
          <w:i/>
          <w:color w:val="1F4E79"/>
          <w:sz w:val="28"/>
          <w:szCs w:val="28"/>
          <w:lang w:eastAsia="en-US"/>
        </w:rPr>
      </w:pPr>
      <w:r w:rsidRPr="00620197">
        <w:rPr>
          <w:bCs/>
          <w:i/>
          <w:color w:val="1F4E79"/>
          <w:sz w:val="28"/>
          <w:szCs w:val="28"/>
          <w:lang w:eastAsia="en-US"/>
        </w:rPr>
        <w:t xml:space="preserve">(Приложение № 2 Порядок </w:t>
      </w:r>
      <w:r w:rsidRPr="00620197">
        <w:rPr>
          <w:i/>
          <w:color w:val="1F4E79"/>
          <w:sz w:val="28"/>
          <w:szCs w:val="22"/>
          <w:lang w:eastAsia="en-US"/>
        </w:rPr>
        <w:t>принятия в члены Профессионального союза работников</w:t>
      </w:r>
      <w:r w:rsidRPr="00620197">
        <w:rPr>
          <w:i/>
          <w:color w:val="1F4E79"/>
          <w:spacing w:val="1"/>
          <w:sz w:val="28"/>
          <w:szCs w:val="22"/>
          <w:lang w:eastAsia="en-US"/>
        </w:rPr>
        <w:t xml:space="preserve"> </w:t>
      </w:r>
      <w:r w:rsidRPr="00620197">
        <w:rPr>
          <w:i/>
          <w:color w:val="1F4E79"/>
          <w:sz w:val="28"/>
          <w:szCs w:val="22"/>
          <w:lang w:eastAsia="en-US"/>
        </w:rPr>
        <w:t>народного образования и науки Российской Федерации и прекращения</w:t>
      </w:r>
      <w:r w:rsidRPr="00620197">
        <w:rPr>
          <w:i/>
          <w:color w:val="1F4E79"/>
          <w:spacing w:val="1"/>
          <w:sz w:val="28"/>
          <w:szCs w:val="22"/>
          <w:lang w:eastAsia="en-US"/>
        </w:rPr>
        <w:t xml:space="preserve"> </w:t>
      </w:r>
      <w:r w:rsidRPr="00620197">
        <w:rPr>
          <w:i/>
          <w:color w:val="1F4E79"/>
          <w:sz w:val="28"/>
          <w:szCs w:val="22"/>
          <w:lang w:eastAsia="en-US"/>
        </w:rPr>
        <w:t>членства</w:t>
      </w:r>
      <w:r w:rsidRPr="00620197">
        <w:rPr>
          <w:i/>
          <w:color w:val="1F4E79"/>
          <w:spacing w:val="-4"/>
          <w:sz w:val="28"/>
          <w:szCs w:val="22"/>
          <w:lang w:eastAsia="en-US"/>
        </w:rPr>
        <w:t xml:space="preserve"> </w:t>
      </w:r>
      <w:r w:rsidRPr="00620197">
        <w:rPr>
          <w:i/>
          <w:color w:val="1F4E79"/>
          <w:sz w:val="28"/>
          <w:szCs w:val="22"/>
          <w:lang w:eastAsia="en-US"/>
        </w:rPr>
        <w:t>в</w:t>
      </w:r>
      <w:r w:rsidRPr="00620197">
        <w:rPr>
          <w:i/>
          <w:color w:val="1F4E79"/>
          <w:spacing w:val="-4"/>
          <w:sz w:val="28"/>
          <w:szCs w:val="22"/>
          <w:lang w:eastAsia="en-US"/>
        </w:rPr>
        <w:t xml:space="preserve"> </w:t>
      </w:r>
      <w:r w:rsidRPr="00620197">
        <w:rPr>
          <w:i/>
          <w:color w:val="1F4E79"/>
          <w:sz w:val="28"/>
          <w:szCs w:val="22"/>
          <w:lang w:eastAsia="en-US"/>
        </w:rPr>
        <w:t>Профессиональном</w:t>
      </w:r>
      <w:r w:rsidRPr="00620197">
        <w:rPr>
          <w:i/>
          <w:color w:val="1F4E79"/>
          <w:spacing w:val="-4"/>
          <w:sz w:val="28"/>
          <w:szCs w:val="22"/>
          <w:lang w:eastAsia="en-US"/>
        </w:rPr>
        <w:t xml:space="preserve"> </w:t>
      </w:r>
      <w:r w:rsidRPr="00620197">
        <w:rPr>
          <w:i/>
          <w:color w:val="1F4E79"/>
          <w:sz w:val="28"/>
          <w:szCs w:val="22"/>
          <w:lang w:eastAsia="en-US"/>
        </w:rPr>
        <w:t>союзе</w:t>
      </w:r>
      <w:r w:rsidRPr="00620197">
        <w:rPr>
          <w:i/>
          <w:color w:val="1F4E79"/>
          <w:spacing w:val="-6"/>
          <w:sz w:val="28"/>
          <w:szCs w:val="22"/>
          <w:lang w:eastAsia="en-US"/>
        </w:rPr>
        <w:t xml:space="preserve"> </w:t>
      </w:r>
      <w:r w:rsidRPr="00620197">
        <w:rPr>
          <w:i/>
          <w:color w:val="1F4E79"/>
          <w:sz w:val="28"/>
          <w:szCs w:val="22"/>
          <w:lang w:eastAsia="en-US"/>
        </w:rPr>
        <w:t>работников</w:t>
      </w:r>
      <w:r w:rsidRPr="00620197">
        <w:rPr>
          <w:i/>
          <w:color w:val="1F4E79"/>
          <w:spacing w:val="-4"/>
          <w:sz w:val="28"/>
          <w:szCs w:val="22"/>
          <w:lang w:eastAsia="en-US"/>
        </w:rPr>
        <w:t xml:space="preserve"> </w:t>
      </w:r>
      <w:r w:rsidRPr="00620197">
        <w:rPr>
          <w:i/>
          <w:color w:val="1F4E79"/>
          <w:sz w:val="28"/>
          <w:szCs w:val="22"/>
          <w:lang w:eastAsia="en-US"/>
        </w:rPr>
        <w:t>народного</w:t>
      </w:r>
      <w:r w:rsidRPr="00620197">
        <w:rPr>
          <w:i/>
          <w:color w:val="1F4E79"/>
          <w:spacing w:val="-6"/>
          <w:sz w:val="28"/>
          <w:szCs w:val="22"/>
          <w:lang w:eastAsia="en-US"/>
        </w:rPr>
        <w:t xml:space="preserve"> </w:t>
      </w:r>
      <w:r w:rsidRPr="00620197">
        <w:rPr>
          <w:i/>
          <w:color w:val="1F4E79"/>
          <w:sz w:val="28"/>
          <w:szCs w:val="22"/>
          <w:lang w:eastAsia="en-US"/>
        </w:rPr>
        <w:t>образования</w:t>
      </w:r>
      <w:r w:rsidRPr="00620197">
        <w:rPr>
          <w:bCs/>
          <w:i/>
          <w:color w:val="1F4E79"/>
          <w:sz w:val="28"/>
          <w:szCs w:val="28"/>
          <w:lang w:eastAsia="en-US"/>
        </w:rPr>
        <w:t xml:space="preserve"> и</w:t>
      </w:r>
      <w:r w:rsidRPr="00620197">
        <w:rPr>
          <w:bCs/>
          <w:i/>
          <w:color w:val="1F4E79"/>
          <w:spacing w:val="-2"/>
          <w:sz w:val="28"/>
          <w:szCs w:val="28"/>
          <w:lang w:eastAsia="en-US"/>
        </w:rPr>
        <w:t xml:space="preserve"> </w:t>
      </w:r>
      <w:r w:rsidRPr="00620197">
        <w:rPr>
          <w:bCs/>
          <w:i/>
          <w:color w:val="1F4E79"/>
          <w:sz w:val="28"/>
          <w:szCs w:val="28"/>
          <w:lang w:eastAsia="en-US"/>
        </w:rPr>
        <w:t>науки</w:t>
      </w:r>
      <w:r w:rsidRPr="00620197">
        <w:rPr>
          <w:bCs/>
          <w:i/>
          <w:color w:val="1F4E79"/>
          <w:spacing w:val="-1"/>
          <w:sz w:val="28"/>
          <w:szCs w:val="28"/>
          <w:lang w:eastAsia="en-US"/>
        </w:rPr>
        <w:t xml:space="preserve"> </w:t>
      </w:r>
      <w:r w:rsidRPr="00620197">
        <w:rPr>
          <w:bCs/>
          <w:i/>
          <w:color w:val="1F4E79"/>
          <w:sz w:val="28"/>
          <w:szCs w:val="28"/>
          <w:lang w:eastAsia="en-US"/>
        </w:rPr>
        <w:t>Российской</w:t>
      </w:r>
      <w:r w:rsidRPr="00620197">
        <w:rPr>
          <w:bCs/>
          <w:i/>
          <w:color w:val="1F4E79"/>
          <w:spacing w:val="-2"/>
          <w:sz w:val="28"/>
          <w:szCs w:val="28"/>
          <w:lang w:eastAsia="en-US"/>
        </w:rPr>
        <w:t xml:space="preserve"> </w:t>
      </w:r>
      <w:r w:rsidRPr="00620197">
        <w:rPr>
          <w:bCs/>
          <w:i/>
          <w:color w:val="1F4E79"/>
          <w:sz w:val="28"/>
          <w:szCs w:val="28"/>
          <w:lang w:eastAsia="en-US"/>
        </w:rPr>
        <w:t>Федерации).</w:t>
      </w:r>
    </w:p>
    <w:p w:rsidR="003C2C27" w:rsidRPr="00F86CC1" w:rsidRDefault="003C2C27" w:rsidP="003C2C27">
      <w:pPr>
        <w:ind w:firstLine="426"/>
        <w:contextualSpacing/>
        <w:jc w:val="both"/>
        <w:rPr>
          <w:strike/>
          <w:sz w:val="28"/>
          <w:szCs w:val="28"/>
        </w:rPr>
      </w:pPr>
      <w:r>
        <w:rPr>
          <w:sz w:val="28"/>
          <w:szCs w:val="28"/>
        </w:rPr>
        <w:t>1.6</w:t>
      </w:r>
      <w:r w:rsidRPr="001C0601">
        <w:rPr>
          <w:sz w:val="28"/>
          <w:szCs w:val="28"/>
        </w:rPr>
        <w:t>.</w:t>
      </w:r>
      <w:r w:rsidRPr="00277C3C">
        <w:t xml:space="preserve"> </w:t>
      </w:r>
      <w:r w:rsidRPr="0099012F">
        <w:rPr>
          <w:sz w:val="28"/>
          <w:szCs w:val="28"/>
        </w:rPr>
        <w:t>Стороны договорились о том, что изменения и дополнения в коллективный договор в течение срока его действия могут вноситься по совместному решению представителями сторон в порядке, установленном при его заключении (статья 44</w:t>
      </w:r>
      <w:r w:rsidRPr="0099012F">
        <w:rPr>
          <w:rFonts w:eastAsia="Arial Unicode MS"/>
          <w:color w:val="000000"/>
          <w:kern w:val="1"/>
          <w:sz w:val="28"/>
          <w:szCs w:val="28"/>
        </w:rPr>
        <w:t> </w:t>
      </w:r>
      <w:r w:rsidRPr="0099012F">
        <w:rPr>
          <w:sz w:val="28"/>
          <w:szCs w:val="28"/>
        </w:rPr>
        <w:t xml:space="preserve">ТК РФ). </w:t>
      </w:r>
      <w:r w:rsidRPr="00F86CC1">
        <w:rPr>
          <w:sz w:val="28"/>
          <w:szCs w:val="28"/>
        </w:rPr>
        <w:t>Вносимые изменения и дополнения в текст коллективного договора не могут ухудшать положение работников по сравнению с законодательством Российской Федерации.</w:t>
      </w:r>
    </w:p>
    <w:p w:rsidR="003C2C27" w:rsidRPr="00F86CC1" w:rsidRDefault="003C2C27" w:rsidP="003C2C27">
      <w:pPr>
        <w:ind w:firstLine="426"/>
        <w:contextualSpacing/>
        <w:jc w:val="both"/>
        <w:rPr>
          <w:sz w:val="28"/>
          <w:szCs w:val="28"/>
        </w:rPr>
      </w:pPr>
      <w:r w:rsidRPr="00F86CC1">
        <w:rPr>
          <w:sz w:val="28"/>
          <w:szCs w:val="28"/>
        </w:rPr>
        <w:t>В случае изменения законодательства Российской Федерации в части, улучшающей положение работников образовательной организации по сравнению с условиями коллективного договора, со дня его изменения применяются нормы законодательства Российской Федерации.</w:t>
      </w:r>
    </w:p>
    <w:p w:rsidR="003C2C27" w:rsidRPr="00F86CC1" w:rsidRDefault="003C2C27" w:rsidP="003C2C27">
      <w:pPr>
        <w:ind w:firstLine="426"/>
        <w:contextualSpacing/>
        <w:jc w:val="both"/>
        <w:rPr>
          <w:sz w:val="28"/>
          <w:szCs w:val="28"/>
        </w:rPr>
      </w:pPr>
      <w:r w:rsidRPr="008D0457">
        <w:rPr>
          <w:sz w:val="28"/>
          <w:szCs w:val="28"/>
        </w:rPr>
        <w:t>1.7.</w:t>
      </w:r>
      <w:r w:rsidRPr="008D0457">
        <w:rPr>
          <w:rFonts w:eastAsia="Arial Unicode MS"/>
          <w:color w:val="000000"/>
          <w:kern w:val="1"/>
          <w:sz w:val="28"/>
          <w:szCs w:val="28"/>
        </w:rPr>
        <w:t> </w:t>
      </w:r>
      <w:r w:rsidRPr="00F86CC1">
        <w:rPr>
          <w:sz w:val="28"/>
          <w:szCs w:val="28"/>
        </w:rPr>
        <w:t>Для достижения поставленных целей:</w:t>
      </w:r>
    </w:p>
    <w:p w:rsidR="003C2C27" w:rsidRPr="00F86CC1" w:rsidRDefault="003C2C27" w:rsidP="003C2C27">
      <w:pPr>
        <w:ind w:firstLine="426"/>
        <w:contextualSpacing/>
        <w:jc w:val="both"/>
        <w:rPr>
          <w:color w:val="000000"/>
          <w:sz w:val="28"/>
          <w:szCs w:val="28"/>
        </w:rPr>
      </w:pPr>
      <w:r w:rsidRPr="00C52A5A">
        <w:rPr>
          <w:sz w:val="28"/>
          <w:szCs w:val="28"/>
        </w:rPr>
        <w:t xml:space="preserve">- </w:t>
      </w:r>
      <w:r w:rsidRPr="00F86CC1">
        <w:rPr>
          <w:sz w:val="28"/>
          <w:szCs w:val="28"/>
        </w:rPr>
        <w:t xml:space="preserve">работодатель обязуется оперативно рассматривать и совместно обсуждать предложения с выборным органом первичной профсоюзной организации по вопросам, возникающим в сфере трудовых, социальных и иных непосредственно связанных с ними отношений в образовательной организации, и не позднее чем </w:t>
      </w:r>
      <w:r w:rsidRPr="00345C76">
        <w:rPr>
          <w:sz w:val="28"/>
          <w:szCs w:val="28"/>
        </w:rPr>
        <w:t>в семидневный срок</w:t>
      </w:r>
      <w:r w:rsidRPr="00F86CC1">
        <w:rPr>
          <w:sz w:val="28"/>
          <w:szCs w:val="28"/>
        </w:rPr>
        <w:t xml:space="preserve"> сообщать выборному </w:t>
      </w:r>
      <w:r w:rsidRPr="00F86CC1">
        <w:rPr>
          <w:sz w:val="28"/>
          <w:szCs w:val="28"/>
        </w:rPr>
        <w:lastRenderedPageBreak/>
        <w:t>органу первичной профсоюзной организации свой мотивированный ответ по каждому вопросу;</w:t>
      </w:r>
    </w:p>
    <w:p w:rsidR="003C2C27" w:rsidRPr="00F86CC1" w:rsidRDefault="003C2C27" w:rsidP="003C2C27">
      <w:pPr>
        <w:ind w:firstLine="426"/>
        <w:contextualSpacing/>
        <w:jc w:val="both"/>
        <w:rPr>
          <w:sz w:val="28"/>
          <w:szCs w:val="28"/>
        </w:rPr>
      </w:pPr>
      <w:r w:rsidRPr="00C52A5A">
        <w:rPr>
          <w:sz w:val="28"/>
          <w:szCs w:val="28"/>
        </w:rPr>
        <w:t xml:space="preserve">- </w:t>
      </w:r>
      <w:r w:rsidRPr="00F86CC1">
        <w:rPr>
          <w:sz w:val="28"/>
          <w:szCs w:val="28"/>
        </w:rPr>
        <w:t xml:space="preserve">работодатель принимает на себя обязательство информировать выборный орган первичной профсоюзной организации о решениях органов государственного контроля (надзора), принятых по вопросам в сфере трудовых, социальных и иных непосредственно связанных с ними отношений в </w:t>
      </w:r>
      <w:r w:rsidRPr="00F86CC1">
        <w:rPr>
          <w:color w:val="000000"/>
          <w:sz w:val="28"/>
          <w:szCs w:val="28"/>
        </w:rPr>
        <w:t>образовательной организации</w:t>
      </w:r>
      <w:r w:rsidRPr="00F86CC1">
        <w:rPr>
          <w:sz w:val="28"/>
          <w:szCs w:val="28"/>
        </w:rPr>
        <w:t xml:space="preserve">, путём предоставления выборному органу первичной профсоюзной организации копий документов о принятии таких решений в течение </w:t>
      </w:r>
      <w:r w:rsidRPr="00AC22CB">
        <w:rPr>
          <w:sz w:val="28"/>
          <w:szCs w:val="28"/>
        </w:rPr>
        <w:t>десяти дней</w:t>
      </w:r>
      <w:r w:rsidRPr="00F86CC1">
        <w:rPr>
          <w:sz w:val="28"/>
          <w:szCs w:val="28"/>
        </w:rPr>
        <w:t xml:space="preserve"> со дня получения работодателем решения от соответствующего государственного органа;</w:t>
      </w:r>
    </w:p>
    <w:p w:rsidR="003C2C27" w:rsidRPr="00F86CC1" w:rsidRDefault="003C2C27" w:rsidP="003C2C27">
      <w:pPr>
        <w:ind w:firstLine="426"/>
        <w:contextualSpacing/>
        <w:jc w:val="both"/>
        <w:rPr>
          <w:color w:val="000000"/>
          <w:sz w:val="28"/>
          <w:szCs w:val="28"/>
        </w:rPr>
      </w:pPr>
      <w:r w:rsidRPr="00C52A5A">
        <w:rPr>
          <w:sz w:val="28"/>
          <w:szCs w:val="28"/>
        </w:rPr>
        <w:t xml:space="preserve">- </w:t>
      </w:r>
      <w:r w:rsidRPr="00F86CC1">
        <w:rPr>
          <w:sz w:val="28"/>
          <w:szCs w:val="28"/>
        </w:rPr>
        <w:t>работодатель обеспечивает соблюдение законодательства о защите персональных данных, о</w:t>
      </w:r>
      <w:r w:rsidRPr="00F86CC1">
        <w:rPr>
          <w:color w:val="000000"/>
          <w:sz w:val="28"/>
          <w:szCs w:val="28"/>
        </w:rPr>
        <w:t>знакомление работников и их представителей под роспись с документами, устанавливающими порядок обработки персональных данных, а также их правами и обязанностями в этой области;</w:t>
      </w:r>
    </w:p>
    <w:p w:rsidR="003C2C27" w:rsidRPr="00F86CC1" w:rsidRDefault="003C2C27" w:rsidP="003C2C27">
      <w:pPr>
        <w:ind w:firstLine="426"/>
        <w:contextualSpacing/>
        <w:jc w:val="both"/>
        <w:rPr>
          <w:color w:val="000000"/>
          <w:sz w:val="28"/>
          <w:szCs w:val="28"/>
        </w:rPr>
      </w:pPr>
      <w:r w:rsidRPr="00C52A5A">
        <w:rPr>
          <w:sz w:val="28"/>
          <w:szCs w:val="28"/>
        </w:rPr>
        <w:t xml:space="preserve">- </w:t>
      </w:r>
      <w:r w:rsidRPr="00F86CC1">
        <w:rPr>
          <w:sz w:val="28"/>
          <w:szCs w:val="28"/>
        </w:rPr>
        <w:t>выборный орган первичной профсоюзной организации представляет и защищает права и интересы членов Профсоюза по вопросам индивидуальных трудовых и иных непосредственно связанных с ними отношений, интересы работников, не являющихся членами Профсоюза, но уполномочивших выборный орган первичной профсоюзной организации представлять их интересы при проведении коллективных переговоров, заключении или изменении коллективного договора, а также при рассмотрении и разрешении коллективных трудовых споров работников с работодателем на условиях, установленных выборным органом первичной профсоюзной организации (статья 30</w:t>
      </w:r>
      <w:r w:rsidRPr="00F86CC1">
        <w:rPr>
          <w:rFonts w:eastAsia="Arial Unicode MS"/>
          <w:color w:val="000000"/>
          <w:kern w:val="1"/>
          <w:sz w:val="28"/>
          <w:szCs w:val="28"/>
        </w:rPr>
        <w:t> </w:t>
      </w:r>
      <w:r w:rsidRPr="00F86CC1">
        <w:rPr>
          <w:sz w:val="28"/>
          <w:szCs w:val="28"/>
        </w:rPr>
        <w:t>ТК РФ).</w:t>
      </w:r>
    </w:p>
    <w:p w:rsidR="003C2C27" w:rsidRPr="008D0457" w:rsidRDefault="003C2C27" w:rsidP="003C2C27">
      <w:pPr>
        <w:ind w:firstLine="426"/>
        <w:contextualSpacing/>
        <w:jc w:val="both"/>
        <w:rPr>
          <w:sz w:val="28"/>
          <w:szCs w:val="28"/>
        </w:rPr>
      </w:pPr>
      <w:r w:rsidRPr="008D0457">
        <w:rPr>
          <w:sz w:val="28"/>
          <w:szCs w:val="28"/>
        </w:rPr>
        <w:t>1.8.</w:t>
      </w:r>
      <w:r w:rsidRPr="008D0457">
        <w:rPr>
          <w:rFonts w:eastAsia="Arial Unicode MS"/>
          <w:color w:val="000000"/>
          <w:kern w:val="1"/>
          <w:sz w:val="28"/>
          <w:szCs w:val="28"/>
        </w:rPr>
        <w:t> </w:t>
      </w:r>
      <w:r w:rsidRPr="008D0457">
        <w:rPr>
          <w:sz w:val="28"/>
          <w:szCs w:val="28"/>
        </w:rPr>
        <w:t>Контроль за ходом выполнения коллективного договора осуществляется сторонами коллективного договора в лице их представителей, а также соответствующими органами по труду (уполномоченным органом).</w:t>
      </w:r>
    </w:p>
    <w:p w:rsidR="003C2C27" w:rsidRPr="008D0457" w:rsidRDefault="003C2C27" w:rsidP="003C2C27">
      <w:pPr>
        <w:autoSpaceDE w:val="0"/>
        <w:autoSpaceDN w:val="0"/>
        <w:adjustRightInd w:val="0"/>
        <w:ind w:firstLine="426"/>
        <w:contextualSpacing/>
        <w:jc w:val="both"/>
        <w:rPr>
          <w:sz w:val="28"/>
          <w:szCs w:val="28"/>
        </w:rPr>
      </w:pPr>
      <w:r w:rsidRPr="008D0457">
        <w:rPr>
          <w:sz w:val="28"/>
          <w:szCs w:val="28"/>
        </w:rPr>
        <w:t xml:space="preserve">Все спорные вопросы по реализации положений коллективного договора решаются сторонами в форме взаимных консультаций (переговоров) и иных </w:t>
      </w:r>
      <w:r>
        <w:rPr>
          <w:sz w:val="28"/>
          <w:szCs w:val="28"/>
        </w:rPr>
        <w:t xml:space="preserve">и </w:t>
      </w:r>
      <w:r w:rsidRPr="008D0457">
        <w:rPr>
          <w:sz w:val="28"/>
          <w:szCs w:val="28"/>
        </w:rPr>
        <w:t>рамках социального партнёрства, осуществляемого в формах, предусмотренных статьёй 27</w:t>
      </w:r>
      <w:r w:rsidRPr="008D0457">
        <w:rPr>
          <w:rFonts w:eastAsia="Arial Unicode MS"/>
          <w:color w:val="000000"/>
          <w:kern w:val="1"/>
          <w:sz w:val="28"/>
          <w:szCs w:val="28"/>
        </w:rPr>
        <w:t> </w:t>
      </w:r>
      <w:r w:rsidRPr="008D0457">
        <w:rPr>
          <w:sz w:val="28"/>
          <w:szCs w:val="28"/>
        </w:rPr>
        <w:t>ТК РФ и нормами главы 61</w:t>
      </w:r>
      <w:r w:rsidRPr="008D0457">
        <w:rPr>
          <w:rFonts w:eastAsia="Arial Unicode MS"/>
          <w:color w:val="000000"/>
          <w:kern w:val="1"/>
          <w:sz w:val="28"/>
          <w:szCs w:val="28"/>
        </w:rPr>
        <w:t> </w:t>
      </w:r>
      <w:r w:rsidRPr="008D0457">
        <w:rPr>
          <w:sz w:val="28"/>
          <w:szCs w:val="28"/>
        </w:rPr>
        <w:t>ТК РФ, регулирующими вопросы рассмотрения и разрешения коллективных трудовых споров.</w:t>
      </w:r>
    </w:p>
    <w:p w:rsidR="003C2C27" w:rsidRDefault="003C2C27" w:rsidP="003C2C27">
      <w:pPr>
        <w:pStyle w:val="31"/>
        <w:ind w:firstLine="426"/>
        <w:rPr>
          <w:lang w:val="ru-RU" w:eastAsia="ru-RU"/>
        </w:rPr>
      </w:pPr>
      <w:r w:rsidRPr="008D0457">
        <w:rPr>
          <w:lang w:val="ru-RU" w:eastAsia="ru-RU"/>
        </w:rPr>
        <w:t>1.9.</w:t>
      </w:r>
      <w:r w:rsidRPr="008D0457">
        <w:rPr>
          <w:rFonts w:eastAsia="Arial Unicode MS"/>
          <w:color w:val="000000"/>
          <w:kern w:val="1"/>
          <w:lang w:val="ru-RU" w:eastAsia="ru-RU"/>
        </w:rPr>
        <w:t> </w:t>
      </w:r>
      <w:r w:rsidRPr="008D0457">
        <w:rPr>
          <w:lang w:val="ru-RU" w:eastAsia="ru-RU"/>
        </w:rPr>
        <w:t>В соответствии с действующим законодательством (статья 54</w:t>
      </w:r>
      <w:r w:rsidRPr="008D0457">
        <w:rPr>
          <w:rFonts w:eastAsia="Arial Unicode MS"/>
          <w:color w:val="000000"/>
          <w:kern w:val="1"/>
          <w:lang w:val="ru-RU" w:eastAsia="ru-RU"/>
        </w:rPr>
        <w:t> </w:t>
      </w:r>
      <w:r w:rsidRPr="008D0457">
        <w:rPr>
          <w:lang w:val="ru-RU" w:eastAsia="ru-RU"/>
        </w:rPr>
        <w:t>ТК РФ) работодатель или лицо, его представляющее, несёт ответственность за уклонение от участия в переговорах, нарушение или невыполнение обязательств, принятых коллективным договором, непредставление информации, необходимой для проведения коллективных переговоров и осуществления контроля за соблюдением коллективного договора, другие противоправные действия (бездействия)</w:t>
      </w:r>
      <w:r>
        <w:rPr>
          <w:lang w:val="ru-RU" w:eastAsia="ru-RU"/>
        </w:rPr>
        <w:t xml:space="preserve"> </w:t>
      </w:r>
      <w:r w:rsidRPr="008D0457">
        <w:rPr>
          <w:lang w:val="ru-RU" w:eastAsia="ru-RU"/>
        </w:rPr>
        <w:t>направленные на воспрепятствование реализации договоренностей, принятых в рамках социального партнёрства</w:t>
      </w:r>
      <w:r>
        <w:rPr>
          <w:lang w:val="ru-RU" w:eastAsia="ru-RU"/>
        </w:rPr>
        <w:t>.</w:t>
      </w:r>
    </w:p>
    <w:p w:rsidR="003C2C27" w:rsidRPr="000A4E1D" w:rsidRDefault="003C2C27" w:rsidP="003C2C27">
      <w:pPr>
        <w:autoSpaceDE w:val="0"/>
        <w:autoSpaceDN w:val="0"/>
        <w:adjustRightInd w:val="0"/>
        <w:ind w:firstLine="426"/>
        <w:jc w:val="both"/>
        <w:rPr>
          <w:sz w:val="28"/>
          <w:szCs w:val="28"/>
        </w:rPr>
      </w:pPr>
      <w:r>
        <w:rPr>
          <w:sz w:val="28"/>
          <w:szCs w:val="28"/>
        </w:rPr>
        <w:lastRenderedPageBreak/>
        <w:t>1</w:t>
      </w:r>
      <w:r w:rsidRPr="000A4E1D">
        <w:rPr>
          <w:sz w:val="28"/>
          <w:szCs w:val="28"/>
        </w:rPr>
        <w:t>.</w:t>
      </w:r>
      <w:r>
        <w:rPr>
          <w:sz w:val="28"/>
          <w:szCs w:val="28"/>
        </w:rPr>
        <w:t>10</w:t>
      </w:r>
      <w:r w:rsidRPr="000A4E1D">
        <w:rPr>
          <w:sz w:val="28"/>
          <w:szCs w:val="28"/>
        </w:rPr>
        <w:t>. Стороны коллективного договора обязуются проводить обсуждение итогов выполнения коллективного договора на общем собрании работников не реже одного раза в год.</w:t>
      </w:r>
    </w:p>
    <w:p w:rsidR="003C2C27" w:rsidRPr="000A4E1D" w:rsidRDefault="003C2C27" w:rsidP="003C2C27">
      <w:pPr>
        <w:ind w:firstLine="426"/>
        <w:jc w:val="both"/>
        <w:rPr>
          <w:sz w:val="28"/>
          <w:szCs w:val="28"/>
        </w:rPr>
      </w:pPr>
      <w:r>
        <w:rPr>
          <w:sz w:val="28"/>
          <w:szCs w:val="28"/>
        </w:rPr>
        <w:t>1</w:t>
      </w:r>
      <w:r w:rsidRPr="000A4E1D">
        <w:rPr>
          <w:sz w:val="28"/>
          <w:szCs w:val="28"/>
        </w:rPr>
        <w:t>.</w:t>
      </w:r>
      <w:r>
        <w:rPr>
          <w:sz w:val="28"/>
          <w:szCs w:val="28"/>
        </w:rPr>
        <w:t>11.</w:t>
      </w:r>
      <w:r w:rsidRPr="000A4E1D">
        <w:rPr>
          <w:sz w:val="28"/>
          <w:szCs w:val="28"/>
        </w:rPr>
        <w:t xml:space="preserve"> Стороны определяют следующие формы управления организацией непосредственно работниками и через выборный орган первичной профсоюзной организации:</w:t>
      </w:r>
    </w:p>
    <w:p w:rsidR="003C2C27" w:rsidRPr="00F86CC1" w:rsidRDefault="003C2C27" w:rsidP="003C2C27">
      <w:pPr>
        <w:ind w:firstLine="426"/>
        <w:contextualSpacing/>
        <w:jc w:val="both"/>
        <w:rPr>
          <w:sz w:val="28"/>
          <w:szCs w:val="28"/>
        </w:rPr>
      </w:pPr>
      <w:r>
        <w:rPr>
          <w:sz w:val="28"/>
          <w:szCs w:val="28"/>
        </w:rPr>
        <w:t>-</w:t>
      </w:r>
      <w:r w:rsidRPr="00F86CC1">
        <w:rPr>
          <w:rFonts w:eastAsia="Arial Unicode MS"/>
          <w:color w:val="000000"/>
          <w:kern w:val="1"/>
          <w:sz w:val="28"/>
          <w:szCs w:val="28"/>
        </w:rPr>
        <w:t> </w:t>
      </w:r>
      <w:r w:rsidRPr="00F86CC1">
        <w:rPr>
          <w:sz w:val="28"/>
          <w:szCs w:val="28"/>
        </w:rPr>
        <w:t>учёт мнения выборного органа первичной профсоюзной организации (согласование)</w:t>
      </w:r>
      <w:r>
        <w:rPr>
          <w:sz w:val="28"/>
          <w:szCs w:val="28"/>
        </w:rPr>
        <w:t xml:space="preserve"> в соответствии со ст. 371, 372 ТК РФ (при учёте мнения могут использоваться возможности принятия решения дистанционно);</w:t>
      </w:r>
    </w:p>
    <w:p w:rsidR="003C2C27" w:rsidRPr="000A4E1D" w:rsidRDefault="003C2C27" w:rsidP="003C2C27">
      <w:pPr>
        <w:ind w:firstLine="426"/>
        <w:jc w:val="both"/>
        <w:rPr>
          <w:sz w:val="28"/>
          <w:szCs w:val="28"/>
        </w:rPr>
      </w:pPr>
      <w:r>
        <w:rPr>
          <w:sz w:val="28"/>
          <w:szCs w:val="28"/>
        </w:rPr>
        <w:t>-</w:t>
      </w:r>
      <w:r w:rsidRPr="000A4E1D">
        <w:rPr>
          <w:rFonts w:eastAsia="Arial Unicode MS"/>
          <w:color w:val="000000"/>
          <w:kern w:val="2"/>
          <w:sz w:val="28"/>
          <w:szCs w:val="28"/>
        </w:rPr>
        <w:t> </w:t>
      </w:r>
      <w:r w:rsidRPr="000A4E1D">
        <w:rPr>
          <w:sz w:val="28"/>
          <w:szCs w:val="28"/>
        </w:rPr>
        <w:t>консультации работодателя и представителей работников по вопросам принятия локальных нормативных актов</w:t>
      </w:r>
      <w:r>
        <w:rPr>
          <w:sz w:val="28"/>
          <w:szCs w:val="28"/>
        </w:rPr>
        <w:t xml:space="preserve"> организации</w:t>
      </w:r>
      <w:r w:rsidRPr="000A4E1D">
        <w:rPr>
          <w:sz w:val="28"/>
          <w:szCs w:val="28"/>
        </w:rPr>
        <w:t xml:space="preserve">, </w:t>
      </w:r>
    </w:p>
    <w:p w:rsidR="003C2C27" w:rsidRPr="000A4E1D" w:rsidRDefault="003C2C27" w:rsidP="003C2C27">
      <w:pPr>
        <w:ind w:firstLine="426"/>
        <w:jc w:val="both"/>
        <w:rPr>
          <w:sz w:val="28"/>
          <w:szCs w:val="28"/>
        </w:rPr>
      </w:pPr>
      <w:r>
        <w:rPr>
          <w:sz w:val="28"/>
          <w:szCs w:val="28"/>
        </w:rPr>
        <w:t>-</w:t>
      </w:r>
      <w:r w:rsidRPr="000A4E1D">
        <w:rPr>
          <w:rFonts w:eastAsia="Arial Unicode MS"/>
          <w:color w:val="000000"/>
          <w:kern w:val="2"/>
          <w:sz w:val="28"/>
          <w:szCs w:val="28"/>
        </w:rPr>
        <w:t> </w:t>
      </w:r>
      <w:r w:rsidRPr="000A4E1D">
        <w:rPr>
          <w:sz w:val="28"/>
          <w:szCs w:val="28"/>
        </w:rPr>
        <w:t>получение представителями работников от работодателя информации по вопросам, непосредственно затрагивающим интересы работников, в том числе по их запросам, а также предусмотренным частью второй статьи</w:t>
      </w:r>
      <w:r w:rsidRPr="000A4E1D">
        <w:rPr>
          <w:rFonts w:eastAsia="Arial Unicode MS"/>
          <w:color w:val="000000"/>
          <w:kern w:val="2"/>
          <w:sz w:val="28"/>
          <w:szCs w:val="28"/>
        </w:rPr>
        <w:t> </w:t>
      </w:r>
      <w:r w:rsidRPr="000A4E1D">
        <w:rPr>
          <w:sz w:val="28"/>
          <w:szCs w:val="28"/>
        </w:rPr>
        <w:t>53</w:t>
      </w:r>
      <w:r w:rsidRPr="000A4E1D">
        <w:rPr>
          <w:rFonts w:eastAsia="Arial Unicode MS"/>
          <w:color w:val="000000"/>
          <w:kern w:val="2"/>
          <w:sz w:val="28"/>
          <w:szCs w:val="28"/>
        </w:rPr>
        <w:t> </w:t>
      </w:r>
      <w:r w:rsidRPr="000A4E1D">
        <w:rPr>
          <w:sz w:val="28"/>
          <w:szCs w:val="28"/>
        </w:rPr>
        <w:t>ТК РФ и настоящим коллективным договором;</w:t>
      </w:r>
    </w:p>
    <w:p w:rsidR="003C2C27" w:rsidRPr="000A4E1D" w:rsidRDefault="003C2C27" w:rsidP="003C2C27">
      <w:pPr>
        <w:ind w:firstLine="426"/>
        <w:jc w:val="both"/>
        <w:rPr>
          <w:sz w:val="28"/>
          <w:szCs w:val="28"/>
        </w:rPr>
      </w:pPr>
      <w:r>
        <w:rPr>
          <w:sz w:val="28"/>
          <w:szCs w:val="28"/>
        </w:rPr>
        <w:t>-</w:t>
      </w:r>
      <w:r w:rsidRPr="000A4E1D">
        <w:rPr>
          <w:rFonts w:eastAsia="Arial Unicode MS"/>
          <w:color w:val="000000"/>
          <w:kern w:val="2"/>
          <w:sz w:val="28"/>
          <w:szCs w:val="28"/>
        </w:rPr>
        <w:t> </w:t>
      </w:r>
      <w:r w:rsidRPr="000A4E1D">
        <w:rPr>
          <w:sz w:val="28"/>
          <w:szCs w:val="28"/>
        </w:rPr>
        <w:t>обсуждение с работодателем вопросов о работе организации, внесении предложений по ее совершенствованию;</w:t>
      </w:r>
    </w:p>
    <w:p w:rsidR="003C2C27" w:rsidRPr="000A4E1D" w:rsidRDefault="003C2C27" w:rsidP="003C2C27">
      <w:pPr>
        <w:ind w:firstLine="426"/>
        <w:jc w:val="both"/>
        <w:rPr>
          <w:sz w:val="28"/>
          <w:szCs w:val="28"/>
        </w:rPr>
      </w:pPr>
      <w:r>
        <w:rPr>
          <w:sz w:val="28"/>
          <w:szCs w:val="28"/>
        </w:rPr>
        <w:t>-</w:t>
      </w:r>
      <w:r w:rsidRPr="000A4E1D">
        <w:rPr>
          <w:rFonts w:eastAsia="Arial Unicode MS"/>
          <w:color w:val="000000"/>
          <w:kern w:val="2"/>
          <w:sz w:val="28"/>
          <w:szCs w:val="28"/>
        </w:rPr>
        <w:t> </w:t>
      </w:r>
      <w:r w:rsidRPr="000A4E1D">
        <w:rPr>
          <w:sz w:val="28"/>
          <w:szCs w:val="28"/>
        </w:rPr>
        <w:t>обсуждение с работодателем вопросов планов социально-экономического развития организации;</w:t>
      </w:r>
    </w:p>
    <w:p w:rsidR="003C2C27" w:rsidRPr="000A4E1D" w:rsidRDefault="003C2C27" w:rsidP="003C2C27">
      <w:pPr>
        <w:ind w:firstLine="426"/>
        <w:jc w:val="both"/>
        <w:rPr>
          <w:sz w:val="28"/>
          <w:szCs w:val="28"/>
        </w:rPr>
      </w:pPr>
      <w:r>
        <w:rPr>
          <w:sz w:val="28"/>
          <w:szCs w:val="28"/>
        </w:rPr>
        <w:t>-</w:t>
      </w:r>
      <w:r w:rsidRPr="000A4E1D">
        <w:rPr>
          <w:rFonts w:eastAsia="Arial Unicode MS"/>
          <w:color w:val="000000"/>
          <w:kern w:val="2"/>
          <w:sz w:val="28"/>
          <w:szCs w:val="28"/>
        </w:rPr>
        <w:t> </w:t>
      </w:r>
      <w:r w:rsidRPr="000A4E1D">
        <w:rPr>
          <w:sz w:val="28"/>
          <w:szCs w:val="28"/>
        </w:rPr>
        <w:t>участие в разработке и принятии коллективного договора;</w:t>
      </w:r>
    </w:p>
    <w:p w:rsidR="003C2C27" w:rsidRPr="000A4E1D" w:rsidRDefault="003C2C27" w:rsidP="003C2C27">
      <w:pPr>
        <w:ind w:firstLine="426"/>
        <w:jc w:val="both"/>
        <w:rPr>
          <w:sz w:val="28"/>
          <w:szCs w:val="28"/>
        </w:rPr>
      </w:pPr>
      <w:r>
        <w:rPr>
          <w:sz w:val="28"/>
          <w:szCs w:val="28"/>
        </w:rPr>
        <w:t>-</w:t>
      </w:r>
      <w:r w:rsidRPr="000A4E1D">
        <w:rPr>
          <w:rFonts w:eastAsia="Arial Unicode MS"/>
          <w:color w:val="000000"/>
          <w:kern w:val="2"/>
          <w:sz w:val="28"/>
          <w:szCs w:val="28"/>
        </w:rPr>
        <w:t> </w:t>
      </w:r>
      <w:r w:rsidRPr="000A4E1D">
        <w:rPr>
          <w:sz w:val="28"/>
          <w:szCs w:val="28"/>
        </w:rPr>
        <w:t xml:space="preserve">членство в комиссиях организации </w:t>
      </w:r>
      <w:r w:rsidRPr="000A4E1D">
        <w:rPr>
          <w:color w:val="000000"/>
          <w:sz w:val="28"/>
          <w:szCs w:val="28"/>
        </w:rPr>
        <w:t>с целью защиты трудовых прав работников</w:t>
      </w:r>
      <w:r>
        <w:rPr>
          <w:color w:val="000000"/>
          <w:sz w:val="28"/>
          <w:szCs w:val="28"/>
        </w:rPr>
        <w:t>.</w:t>
      </w:r>
      <w:r w:rsidRPr="000A4E1D">
        <w:rPr>
          <w:sz w:val="28"/>
          <w:szCs w:val="28"/>
        </w:rPr>
        <w:t xml:space="preserve"> </w:t>
      </w:r>
    </w:p>
    <w:p w:rsidR="003C2C27" w:rsidRPr="000A4E1D" w:rsidRDefault="003C2C27" w:rsidP="003C2C27">
      <w:pPr>
        <w:ind w:firstLine="426"/>
        <w:jc w:val="both"/>
        <w:rPr>
          <w:sz w:val="28"/>
          <w:szCs w:val="28"/>
        </w:rPr>
      </w:pPr>
      <w:r w:rsidRPr="000A4E1D">
        <w:rPr>
          <w:sz w:val="28"/>
          <w:szCs w:val="28"/>
        </w:rPr>
        <w:t xml:space="preserve"> Работодатель признаёт первичную профсоюзную организацию </w:t>
      </w:r>
      <w:r>
        <w:rPr>
          <w:sz w:val="28"/>
          <w:szCs w:val="28"/>
        </w:rPr>
        <w:t xml:space="preserve">МАДОУ «Детский сад №382» </w:t>
      </w:r>
      <w:r w:rsidRPr="000A4E1D">
        <w:rPr>
          <w:sz w:val="28"/>
          <w:szCs w:val="28"/>
        </w:rPr>
        <w:t>единственным полномочным представителем работников образовательной организации как объединяющую всех членов Профсоюза организации, делегирующую своих представителей для разработки и заключения коллективного договора, для ведения переговоров по решению трудовых</w:t>
      </w:r>
      <w:r>
        <w:rPr>
          <w:sz w:val="28"/>
          <w:szCs w:val="28"/>
        </w:rPr>
        <w:t>, профессиональных и социально-</w:t>
      </w:r>
      <w:r w:rsidRPr="000A4E1D">
        <w:rPr>
          <w:sz w:val="28"/>
          <w:szCs w:val="28"/>
        </w:rPr>
        <w:t>экономических вопросов и предоставлению социальных гарантий, а также при принятии локальных нормативных актов.</w:t>
      </w:r>
    </w:p>
    <w:p w:rsidR="003C2C27" w:rsidRPr="000A4E1D" w:rsidRDefault="003C2C27" w:rsidP="003C2C27">
      <w:pPr>
        <w:tabs>
          <w:tab w:val="left" w:pos="993"/>
          <w:tab w:val="left" w:pos="1134"/>
        </w:tabs>
        <w:ind w:firstLine="426"/>
        <w:jc w:val="both"/>
        <w:rPr>
          <w:sz w:val="28"/>
          <w:szCs w:val="28"/>
        </w:rPr>
      </w:pPr>
      <w:r>
        <w:rPr>
          <w:sz w:val="28"/>
          <w:szCs w:val="28"/>
        </w:rPr>
        <w:t>1</w:t>
      </w:r>
      <w:r w:rsidRPr="000A4E1D">
        <w:rPr>
          <w:sz w:val="28"/>
          <w:szCs w:val="28"/>
        </w:rPr>
        <w:t>.</w:t>
      </w:r>
      <w:r>
        <w:rPr>
          <w:sz w:val="28"/>
          <w:szCs w:val="28"/>
        </w:rPr>
        <w:t>12</w:t>
      </w:r>
      <w:r w:rsidRPr="000A4E1D">
        <w:rPr>
          <w:sz w:val="28"/>
          <w:szCs w:val="28"/>
        </w:rPr>
        <w:t>. Локальные нормативные акты образовательной организации, содержащие нормы трудового права, являющиеся приложением к ко</w:t>
      </w:r>
      <w:r>
        <w:rPr>
          <w:sz w:val="28"/>
          <w:szCs w:val="28"/>
        </w:rPr>
        <w:t>ллективному договору, принимать</w:t>
      </w:r>
      <w:r w:rsidRPr="000A4E1D">
        <w:rPr>
          <w:sz w:val="28"/>
          <w:szCs w:val="28"/>
        </w:rPr>
        <w:t xml:space="preserve"> с </w:t>
      </w:r>
      <w:r>
        <w:rPr>
          <w:sz w:val="28"/>
          <w:szCs w:val="28"/>
        </w:rPr>
        <w:t>учетом мотивированного мнения</w:t>
      </w:r>
      <w:r w:rsidRPr="000A4E1D">
        <w:rPr>
          <w:sz w:val="28"/>
          <w:szCs w:val="28"/>
        </w:rPr>
        <w:t xml:space="preserve"> выборного органа первичной профсоюзной организации.</w:t>
      </w:r>
    </w:p>
    <w:p w:rsidR="003C2C27" w:rsidRPr="000A4E1D" w:rsidRDefault="003C2C27" w:rsidP="003C2C27">
      <w:pPr>
        <w:ind w:firstLine="426"/>
        <w:jc w:val="both"/>
        <w:rPr>
          <w:sz w:val="28"/>
          <w:szCs w:val="28"/>
        </w:rPr>
      </w:pPr>
      <w:r w:rsidRPr="000A4E1D">
        <w:rPr>
          <w:sz w:val="28"/>
          <w:szCs w:val="28"/>
        </w:rPr>
        <w:t>Изменения и дополнения в локальные акты, являющиеся приложениями к коллективному договору, вносить в них в порядке, установленном ТК РФ для заключения коллективного договора.</w:t>
      </w:r>
    </w:p>
    <w:p w:rsidR="003C2C27" w:rsidRPr="000A4E1D" w:rsidRDefault="003C2C27" w:rsidP="003C2C27">
      <w:pPr>
        <w:ind w:firstLine="426"/>
        <w:jc w:val="both"/>
        <w:rPr>
          <w:sz w:val="28"/>
          <w:szCs w:val="28"/>
        </w:rPr>
      </w:pPr>
      <w:r w:rsidRPr="000A4E1D">
        <w:rPr>
          <w:sz w:val="28"/>
          <w:szCs w:val="28"/>
        </w:rPr>
        <w:t>Положения коллективного договора учитывать при разработке приказов и других нормативных актов локального характера, а также мероприятий по вопросам установления условий оплаты труда, режима рабочего времени и времени отдыха, охраны труда, развития социальной сферы.</w:t>
      </w:r>
    </w:p>
    <w:p w:rsidR="003C2C27" w:rsidRPr="009132A6" w:rsidRDefault="003C2C27" w:rsidP="003C2C27">
      <w:pPr>
        <w:ind w:firstLine="426"/>
        <w:jc w:val="both"/>
        <w:rPr>
          <w:sz w:val="28"/>
          <w:szCs w:val="28"/>
        </w:rPr>
      </w:pPr>
      <w:r w:rsidRPr="000A4E1D">
        <w:rPr>
          <w:sz w:val="28"/>
          <w:szCs w:val="28"/>
        </w:rPr>
        <w:t>При нарушении порядка принятия локальных нормативных актов, содержащих нормы трудового права, по письменному требованию выборного органа первичной профсоюзной организации отменить соответствующий локальный нормативный акт с даты его принятия (статья</w:t>
      </w:r>
      <w:r w:rsidRPr="000A4E1D">
        <w:rPr>
          <w:rFonts w:eastAsia="Arial Unicode MS"/>
          <w:color w:val="000000"/>
          <w:kern w:val="2"/>
          <w:sz w:val="28"/>
          <w:szCs w:val="28"/>
        </w:rPr>
        <w:t> </w:t>
      </w:r>
      <w:r w:rsidRPr="000A4E1D">
        <w:rPr>
          <w:sz w:val="28"/>
          <w:szCs w:val="28"/>
        </w:rPr>
        <w:t>12 ТК РФ)</w:t>
      </w:r>
      <w:r w:rsidRPr="000A4E1D">
        <w:rPr>
          <w:sz w:val="28"/>
          <w:szCs w:val="28"/>
          <w:vertAlign w:val="superscript"/>
        </w:rPr>
        <w:t>.</w:t>
      </w:r>
    </w:p>
    <w:p w:rsidR="003C2C27" w:rsidRPr="00DA1B82" w:rsidRDefault="003C2C27" w:rsidP="003C2C27">
      <w:pPr>
        <w:ind w:firstLine="426"/>
        <w:contextualSpacing/>
        <w:jc w:val="both"/>
        <w:rPr>
          <w:sz w:val="28"/>
          <w:szCs w:val="28"/>
        </w:rPr>
      </w:pPr>
      <w:r w:rsidRPr="00900FAA">
        <w:rPr>
          <w:sz w:val="28"/>
          <w:szCs w:val="28"/>
        </w:rPr>
        <w:lastRenderedPageBreak/>
        <w:t>1.1</w:t>
      </w:r>
      <w:r>
        <w:rPr>
          <w:sz w:val="28"/>
          <w:szCs w:val="28"/>
        </w:rPr>
        <w:t>3</w:t>
      </w:r>
      <w:r w:rsidRPr="00900FAA">
        <w:rPr>
          <w:sz w:val="28"/>
          <w:szCs w:val="28"/>
        </w:rPr>
        <w:t>.</w:t>
      </w:r>
      <w:r w:rsidRPr="00900FAA">
        <w:rPr>
          <w:rFonts w:eastAsia="Arial Unicode MS"/>
          <w:color w:val="000000"/>
          <w:kern w:val="1"/>
          <w:sz w:val="28"/>
          <w:szCs w:val="28"/>
        </w:rPr>
        <w:t> </w:t>
      </w:r>
      <w:r w:rsidRPr="00900FAA">
        <w:rPr>
          <w:sz w:val="28"/>
          <w:szCs w:val="28"/>
        </w:rPr>
        <w:t>В течение срока действия коллективного договора ни одна из сторон не вправе прекратить в одностороннем порядке выполнение принятых на себя обязательств.</w:t>
      </w:r>
    </w:p>
    <w:p w:rsidR="003C2C27" w:rsidRDefault="003C2C27" w:rsidP="003C2C27">
      <w:pPr>
        <w:ind w:firstLine="567"/>
        <w:jc w:val="center"/>
        <w:rPr>
          <w:b/>
          <w:sz w:val="28"/>
          <w:szCs w:val="28"/>
        </w:rPr>
      </w:pPr>
    </w:p>
    <w:p w:rsidR="003C2C27" w:rsidRPr="000A4E1D" w:rsidRDefault="003C2C27" w:rsidP="003C2C27">
      <w:pPr>
        <w:ind w:firstLine="567"/>
        <w:jc w:val="center"/>
        <w:rPr>
          <w:b/>
          <w:sz w:val="28"/>
          <w:szCs w:val="28"/>
        </w:rPr>
      </w:pPr>
      <w:r w:rsidRPr="000A4E1D">
        <w:rPr>
          <w:b/>
          <w:sz w:val="28"/>
          <w:szCs w:val="28"/>
        </w:rPr>
        <w:t>II. РАЗВИТИЕ СОЦИАЛЬНОГО ПАРТНЕРСТВА</w:t>
      </w:r>
    </w:p>
    <w:p w:rsidR="003C2C27" w:rsidRPr="000A4E1D" w:rsidRDefault="003C2C27" w:rsidP="003C2C27">
      <w:pPr>
        <w:ind w:firstLine="426"/>
        <w:jc w:val="both"/>
        <w:rPr>
          <w:b/>
          <w:sz w:val="28"/>
          <w:szCs w:val="28"/>
        </w:rPr>
      </w:pPr>
      <w:r w:rsidRPr="000A4E1D">
        <w:rPr>
          <w:b/>
          <w:sz w:val="28"/>
          <w:szCs w:val="28"/>
        </w:rPr>
        <w:t xml:space="preserve"> 2.</w:t>
      </w:r>
      <w:r>
        <w:rPr>
          <w:b/>
          <w:sz w:val="28"/>
          <w:szCs w:val="28"/>
        </w:rPr>
        <w:t>1.</w:t>
      </w:r>
      <w:r w:rsidRPr="000A4E1D">
        <w:rPr>
          <w:b/>
          <w:sz w:val="28"/>
          <w:szCs w:val="28"/>
        </w:rPr>
        <w:t xml:space="preserve"> В целях развития социального партнерства стороны обязуются: </w:t>
      </w:r>
    </w:p>
    <w:p w:rsidR="003C2C27" w:rsidRDefault="003C2C27" w:rsidP="003C2C27">
      <w:pPr>
        <w:ind w:firstLine="426"/>
        <w:jc w:val="both"/>
        <w:rPr>
          <w:sz w:val="28"/>
          <w:szCs w:val="28"/>
        </w:rPr>
      </w:pPr>
      <w:r w:rsidRPr="000A4E1D">
        <w:rPr>
          <w:sz w:val="28"/>
          <w:szCs w:val="28"/>
        </w:rPr>
        <w:t>2.1.</w:t>
      </w:r>
      <w:r>
        <w:rPr>
          <w:sz w:val="28"/>
          <w:szCs w:val="28"/>
        </w:rPr>
        <w:t xml:space="preserve">1 </w:t>
      </w:r>
      <w:r w:rsidRPr="000A4E1D">
        <w:rPr>
          <w:sz w:val="28"/>
          <w:szCs w:val="28"/>
        </w:rPr>
        <w:t>Признать социальное партнерство основным принципом активного развития образовательной организации и вести социальный диалог на основе коллективно-договорного регулирования социально-трудовых отношений, государственно-общественного управления образовательной организацией, соблюдением определенных настоящим коллективным договором обязательств и договоренностей.</w:t>
      </w:r>
    </w:p>
    <w:p w:rsidR="003C2C27" w:rsidRPr="009132A6" w:rsidRDefault="003C2C27" w:rsidP="003C2C27">
      <w:pPr>
        <w:autoSpaceDE w:val="0"/>
        <w:autoSpaceDN w:val="0"/>
        <w:adjustRightInd w:val="0"/>
        <w:ind w:firstLine="426"/>
        <w:contextualSpacing/>
        <w:jc w:val="both"/>
        <w:rPr>
          <w:color w:val="000000"/>
          <w:sz w:val="28"/>
          <w:szCs w:val="28"/>
        </w:rPr>
      </w:pPr>
      <w:r>
        <w:rPr>
          <w:color w:val="000000"/>
          <w:sz w:val="28"/>
          <w:szCs w:val="28"/>
        </w:rPr>
        <w:t>2.1.</w:t>
      </w:r>
      <w:r w:rsidRPr="009132A6">
        <w:rPr>
          <w:color w:val="000000"/>
          <w:sz w:val="28"/>
          <w:szCs w:val="28"/>
        </w:rPr>
        <w:t xml:space="preserve">2. Проводить взаимные консультации (переговоры) по вопросам регулирования трудовых правоотношений, обеспечения гарантий социально-трудовых прав работников, совершенствования локальной нормативной правовой базы и другим социально значимым вопросам. </w:t>
      </w:r>
    </w:p>
    <w:p w:rsidR="003C2C27" w:rsidRPr="009132A6" w:rsidRDefault="003C2C27" w:rsidP="003C2C27">
      <w:pPr>
        <w:autoSpaceDE w:val="0"/>
        <w:autoSpaceDN w:val="0"/>
        <w:adjustRightInd w:val="0"/>
        <w:ind w:firstLine="426"/>
        <w:contextualSpacing/>
        <w:jc w:val="both"/>
        <w:rPr>
          <w:color w:val="000000"/>
          <w:sz w:val="28"/>
          <w:szCs w:val="28"/>
        </w:rPr>
      </w:pPr>
      <w:r>
        <w:rPr>
          <w:color w:val="000000"/>
          <w:sz w:val="28"/>
          <w:szCs w:val="28"/>
        </w:rPr>
        <w:t>2</w:t>
      </w:r>
      <w:r w:rsidRPr="009132A6">
        <w:rPr>
          <w:color w:val="000000"/>
          <w:sz w:val="28"/>
          <w:szCs w:val="28"/>
        </w:rPr>
        <w:t xml:space="preserve">.1.3. Обеспечивать участие представителей другой стороны коллективного договора в работе своих руководящих органов при рассмотрении вопросов, связанных с содержанием коллективного договора и его выполнением; предоставлять другой стороне полную, достоверную и своевременную информацию о принимаемых решениях, затрагивающих социальные, трудовые, профессиональные права и интересы работников. </w:t>
      </w:r>
    </w:p>
    <w:p w:rsidR="003C2C27" w:rsidRDefault="003C2C27" w:rsidP="003C2C27">
      <w:pPr>
        <w:autoSpaceDE w:val="0"/>
        <w:autoSpaceDN w:val="0"/>
        <w:adjustRightInd w:val="0"/>
        <w:ind w:firstLine="426"/>
        <w:contextualSpacing/>
        <w:jc w:val="both"/>
        <w:rPr>
          <w:color w:val="000000"/>
          <w:sz w:val="28"/>
          <w:szCs w:val="28"/>
        </w:rPr>
      </w:pPr>
      <w:r>
        <w:rPr>
          <w:color w:val="000000"/>
          <w:sz w:val="28"/>
          <w:szCs w:val="28"/>
        </w:rPr>
        <w:t>2</w:t>
      </w:r>
      <w:r w:rsidRPr="009132A6">
        <w:rPr>
          <w:color w:val="000000"/>
          <w:sz w:val="28"/>
          <w:szCs w:val="28"/>
        </w:rPr>
        <w:t>.1.4. Реализовывать возможности переговорного процесса с целью учёта интересов сторон, предотвращения коллективных трудовых споров и социальной напряженности в коллективе работников.</w:t>
      </w:r>
    </w:p>
    <w:p w:rsidR="003C2C27" w:rsidRPr="000A4E1D" w:rsidRDefault="003C2C27" w:rsidP="003C2C27">
      <w:pPr>
        <w:ind w:firstLine="426"/>
        <w:jc w:val="both"/>
        <w:rPr>
          <w:sz w:val="28"/>
          <w:szCs w:val="28"/>
        </w:rPr>
      </w:pPr>
      <w:r w:rsidRPr="000A4E1D">
        <w:rPr>
          <w:sz w:val="28"/>
          <w:szCs w:val="28"/>
        </w:rPr>
        <w:t>2.</w:t>
      </w:r>
      <w:r>
        <w:rPr>
          <w:sz w:val="28"/>
          <w:szCs w:val="28"/>
        </w:rPr>
        <w:t>1</w:t>
      </w:r>
      <w:r w:rsidRPr="000A4E1D">
        <w:rPr>
          <w:sz w:val="28"/>
          <w:szCs w:val="28"/>
        </w:rPr>
        <w:t>.</w:t>
      </w:r>
      <w:r>
        <w:rPr>
          <w:sz w:val="28"/>
          <w:szCs w:val="28"/>
        </w:rPr>
        <w:t>5.</w:t>
      </w:r>
      <w:r w:rsidRPr="000A4E1D">
        <w:rPr>
          <w:sz w:val="28"/>
          <w:szCs w:val="28"/>
        </w:rPr>
        <w:t xml:space="preserve"> Принимать участие в конкурсах всех уровней, направленных на развитие социального партнерства «Территория социального партнерства», «Лучший коллективный договор» и др.</w:t>
      </w:r>
    </w:p>
    <w:p w:rsidR="003C2C27" w:rsidRPr="000A4E1D" w:rsidRDefault="003C2C27" w:rsidP="003C2C27">
      <w:pPr>
        <w:ind w:firstLine="426"/>
        <w:jc w:val="both"/>
        <w:rPr>
          <w:sz w:val="28"/>
          <w:szCs w:val="28"/>
        </w:rPr>
      </w:pPr>
      <w:r w:rsidRPr="000A4E1D">
        <w:rPr>
          <w:sz w:val="28"/>
          <w:szCs w:val="28"/>
        </w:rPr>
        <w:t>2.</w:t>
      </w:r>
      <w:r>
        <w:rPr>
          <w:sz w:val="28"/>
          <w:szCs w:val="28"/>
        </w:rPr>
        <w:t>1.6</w:t>
      </w:r>
      <w:r w:rsidRPr="000A4E1D">
        <w:rPr>
          <w:sz w:val="28"/>
          <w:szCs w:val="28"/>
        </w:rPr>
        <w:t>. Добиваться повышения качества жизни работн</w:t>
      </w:r>
      <w:r>
        <w:rPr>
          <w:sz w:val="28"/>
          <w:szCs w:val="28"/>
        </w:rPr>
        <w:t>иков, членов Профсоюза через реализацию</w:t>
      </w:r>
      <w:r w:rsidRPr="000A4E1D">
        <w:rPr>
          <w:sz w:val="28"/>
          <w:szCs w:val="28"/>
        </w:rPr>
        <w:t xml:space="preserve"> районных социа</w:t>
      </w:r>
      <w:r>
        <w:rPr>
          <w:sz w:val="28"/>
          <w:szCs w:val="28"/>
        </w:rPr>
        <w:t>льно значимых проектов.</w:t>
      </w:r>
    </w:p>
    <w:p w:rsidR="003C2C27" w:rsidRPr="009132A6" w:rsidRDefault="003C2C27" w:rsidP="003C2C27">
      <w:pPr>
        <w:ind w:firstLine="426"/>
        <w:contextualSpacing/>
        <w:jc w:val="both"/>
        <w:rPr>
          <w:sz w:val="28"/>
          <w:szCs w:val="28"/>
        </w:rPr>
      </w:pPr>
      <w:r w:rsidRPr="00E819A9">
        <w:rPr>
          <w:b/>
          <w:i/>
          <w:sz w:val="28"/>
          <w:szCs w:val="28"/>
        </w:rPr>
        <w:t>2</w:t>
      </w:r>
      <w:r w:rsidRPr="009132A6">
        <w:rPr>
          <w:b/>
          <w:i/>
          <w:sz w:val="28"/>
          <w:szCs w:val="28"/>
        </w:rPr>
        <w:t>.2</w:t>
      </w:r>
      <w:r w:rsidRPr="009132A6">
        <w:rPr>
          <w:i/>
          <w:sz w:val="28"/>
          <w:szCs w:val="28"/>
        </w:rPr>
        <w:t>. </w:t>
      </w:r>
      <w:r w:rsidRPr="009132A6">
        <w:rPr>
          <w:b/>
          <w:i/>
          <w:sz w:val="28"/>
          <w:szCs w:val="28"/>
        </w:rPr>
        <w:t>В целях создания условий для успешной деятельности первичной профсоюзной организации</w:t>
      </w:r>
      <w:r w:rsidRPr="009132A6">
        <w:rPr>
          <w:i/>
          <w:sz w:val="28"/>
          <w:szCs w:val="28"/>
        </w:rPr>
        <w:t xml:space="preserve"> </w:t>
      </w:r>
      <w:r w:rsidRPr="009132A6">
        <w:rPr>
          <w:sz w:val="28"/>
          <w:szCs w:val="28"/>
        </w:rPr>
        <w:t xml:space="preserve">и ее выборного органа в соответствии с федеральным законодательством, законами и иными нормативными правовыми актами субъекта Российской Федерации, соглашениями, настоящим коллективным договором </w:t>
      </w:r>
      <w:r w:rsidRPr="009132A6">
        <w:rPr>
          <w:b/>
          <w:i/>
          <w:sz w:val="28"/>
          <w:szCs w:val="28"/>
        </w:rPr>
        <w:t>работодатель обязуется:</w:t>
      </w:r>
    </w:p>
    <w:p w:rsidR="003C2C27" w:rsidRPr="009132A6" w:rsidRDefault="003C2C27" w:rsidP="003C2C27">
      <w:pPr>
        <w:autoSpaceDE w:val="0"/>
        <w:autoSpaceDN w:val="0"/>
        <w:adjustRightInd w:val="0"/>
        <w:ind w:firstLine="426"/>
        <w:contextualSpacing/>
        <w:jc w:val="both"/>
        <w:rPr>
          <w:i/>
          <w:iCs/>
          <w:color w:val="000000"/>
          <w:sz w:val="22"/>
          <w:szCs w:val="22"/>
        </w:rPr>
      </w:pPr>
      <w:r>
        <w:rPr>
          <w:color w:val="000000"/>
          <w:sz w:val="28"/>
          <w:szCs w:val="28"/>
        </w:rPr>
        <w:t>2</w:t>
      </w:r>
      <w:r w:rsidRPr="009132A6">
        <w:rPr>
          <w:color w:val="000000"/>
          <w:sz w:val="28"/>
          <w:szCs w:val="28"/>
        </w:rPr>
        <w:t>.2.1. При наличии письменных заявлений работников, являющихся членами Профсоюза, ежемесячно и бесплатно перечислять на счет профсоюзной организации членские профсоюзные взносы из заработной платы работников</w:t>
      </w:r>
      <w:r w:rsidRPr="009132A6">
        <w:rPr>
          <w:i/>
          <w:iCs/>
          <w:color w:val="000000"/>
          <w:sz w:val="22"/>
          <w:szCs w:val="22"/>
        </w:rPr>
        <w:t>.</w:t>
      </w:r>
      <w:r>
        <w:rPr>
          <w:i/>
          <w:iCs/>
          <w:color w:val="000000"/>
          <w:sz w:val="22"/>
          <w:szCs w:val="22"/>
        </w:rPr>
        <w:t xml:space="preserve"> </w:t>
      </w:r>
      <w:r w:rsidRPr="00620197">
        <w:rPr>
          <w:bCs/>
          <w:i/>
          <w:color w:val="1F4E79"/>
          <w:sz w:val="28"/>
          <w:szCs w:val="28"/>
          <w:lang w:eastAsia="en-US"/>
        </w:rPr>
        <w:t xml:space="preserve">(Приложение № 3 Положение </w:t>
      </w:r>
      <w:r w:rsidRPr="00620197">
        <w:rPr>
          <w:i/>
          <w:color w:val="1F4E79"/>
          <w:sz w:val="28"/>
          <w:szCs w:val="28"/>
          <w:lang w:eastAsia="en-US"/>
        </w:rPr>
        <w:t>о размере и порядке уплаты членами Профессионального союза работников народного</w:t>
      </w:r>
      <w:r w:rsidRPr="00620197">
        <w:rPr>
          <w:i/>
          <w:color w:val="1F4E79"/>
          <w:spacing w:val="-5"/>
          <w:sz w:val="28"/>
          <w:szCs w:val="28"/>
          <w:lang w:eastAsia="en-US"/>
        </w:rPr>
        <w:t xml:space="preserve"> </w:t>
      </w:r>
      <w:r w:rsidRPr="00620197">
        <w:rPr>
          <w:i/>
          <w:color w:val="1F4E79"/>
          <w:sz w:val="28"/>
          <w:szCs w:val="28"/>
          <w:lang w:eastAsia="en-US"/>
        </w:rPr>
        <w:t>образования</w:t>
      </w:r>
      <w:r w:rsidRPr="00620197">
        <w:rPr>
          <w:i/>
          <w:color w:val="1F4E79"/>
          <w:spacing w:val="-6"/>
          <w:sz w:val="28"/>
          <w:szCs w:val="28"/>
          <w:lang w:eastAsia="en-US"/>
        </w:rPr>
        <w:t xml:space="preserve"> </w:t>
      </w:r>
      <w:r w:rsidRPr="00620197">
        <w:rPr>
          <w:i/>
          <w:color w:val="1F4E79"/>
          <w:sz w:val="28"/>
          <w:szCs w:val="28"/>
          <w:lang w:eastAsia="en-US"/>
        </w:rPr>
        <w:t>и</w:t>
      </w:r>
      <w:r w:rsidRPr="00620197">
        <w:rPr>
          <w:i/>
          <w:color w:val="1F4E79"/>
          <w:spacing w:val="-3"/>
          <w:sz w:val="28"/>
          <w:szCs w:val="28"/>
          <w:lang w:eastAsia="en-US"/>
        </w:rPr>
        <w:t xml:space="preserve"> </w:t>
      </w:r>
      <w:r w:rsidRPr="00620197">
        <w:rPr>
          <w:i/>
          <w:color w:val="1F4E79"/>
          <w:sz w:val="28"/>
          <w:szCs w:val="28"/>
          <w:lang w:eastAsia="en-US"/>
        </w:rPr>
        <w:t>науки</w:t>
      </w:r>
      <w:r w:rsidRPr="00620197">
        <w:rPr>
          <w:i/>
          <w:color w:val="1F4E79"/>
          <w:spacing w:val="-3"/>
          <w:sz w:val="28"/>
          <w:szCs w:val="28"/>
          <w:lang w:eastAsia="en-US"/>
        </w:rPr>
        <w:t xml:space="preserve"> </w:t>
      </w:r>
      <w:r w:rsidRPr="00620197">
        <w:rPr>
          <w:i/>
          <w:color w:val="1F4E79"/>
          <w:sz w:val="28"/>
          <w:szCs w:val="28"/>
          <w:lang w:eastAsia="en-US"/>
        </w:rPr>
        <w:t>Российской</w:t>
      </w:r>
      <w:r w:rsidRPr="00620197">
        <w:rPr>
          <w:i/>
          <w:color w:val="1F4E79"/>
          <w:spacing w:val="-3"/>
          <w:sz w:val="28"/>
          <w:szCs w:val="28"/>
          <w:lang w:eastAsia="en-US"/>
        </w:rPr>
        <w:t xml:space="preserve"> </w:t>
      </w:r>
      <w:r w:rsidRPr="00620197">
        <w:rPr>
          <w:i/>
          <w:color w:val="1F4E79"/>
          <w:sz w:val="28"/>
          <w:szCs w:val="28"/>
          <w:lang w:eastAsia="en-US"/>
        </w:rPr>
        <w:t>Федерации</w:t>
      </w:r>
      <w:r w:rsidRPr="00620197">
        <w:rPr>
          <w:bCs/>
          <w:i/>
          <w:color w:val="1F4E79"/>
          <w:sz w:val="28"/>
          <w:szCs w:val="28"/>
          <w:lang w:eastAsia="en-US"/>
        </w:rPr>
        <w:t xml:space="preserve"> членских</w:t>
      </w:r>
      <w:r w:rsidRPr="00620197">
        <w:rPr>
          <w:bCs/>
          <w:i/>
          <w:color w:val="1F4E79"/>
          <w:spacing w:val="-3"/>
          <w:sz w:val="28"/>
          <w:szCs w:val="28"/>
          <w:lang w:eastAsia="en-US"/>
        </w:rPr>
        <w:t xml:space="preserve"> </w:t>
      </w:r>
      <w:r w:rsidRPr="00620197">
        <w:rPr>
          <w:bCs/>
          <w:i/>
          <w:color w:val="1F4E79"/>
          <w:sz w:val="28"/>
          <w:szCs w:val="28"/>
          <w:lang w:eastAsia="en-US"/>
        </w:rPr>
        <w:t>профсоюзных</w:t>
      </w:r>
      <w:r w:rsidRPr="00620197">
        <w:rPr>
          <w:bCs/>
          <w:i/>
          <w:color w:val="1F4E79"/>
          <w:spacing w:val="-3"/>
          <w:sz w:val="28"/>
          <w:szCs w:val="28"/>
          <w:lang w:eastAsia="en-US"/>
        </w:rPr>
        <w:t xml:space="preserve"> </w:t>
      </w:r>
      <w:r w:rsidRPr="00620197">
        <w:rPr>
          <w:bCs/>
          <w:i/>
          <w:color w:val="1F4E79"/>
          <w:sz w:val="28"/>
          <w:szCs w:val="28"/>
          <w:lang w:eastAsia="en-US"/>
        </w:rPr>
        <w:t>взносов)</w:t>
      </w:r>
    </w:p>
    <w:p w:rsidR="003C2C27" w:rsidRPr="009132A6" w:rsidRDefault="003C2C27" w:rsidP="003C2C27">
      <w:pPr>
        <w:autoSpaceDE w:val="0"/>
        <w:autoSpaceDN w:val="0"/>
        <w:adjustRightInd w:val="0"/>
        <w:ind w:firstLine="426"/>
        <w:contextualSpacing/>
        <w:jc w:val="both"/>
        <w:rPr>
          <w:color w:val="000000"/>
          <w:sz w:val="28"/>
          <w:szCs w:val="28"/>
        </w:rPr>
      </w:pPr>
      <w:r w:rsidRPr="009132A6">
        <w:rPr>
          <w:color w:val="000000"/>
          <w:sz w:val="28"/>
          <w:szCs w:val="28"/>
        </w:rPr>
        <w:t xml:space="preserve">При этом работодатель перечисляет членские профсоюзные взносы в день выплаты заработной платы либо не позднее дня, следующего за днем выплаты работникам заработной платы, не допуская задержки перечисления средств. </w:t>
      </w:r>
    </w:p>
    <w:p w:rsidR="003C2C27" w:rsidRPr="009132A6" w:rsidRDefault="003C2C27" w:rsidP="003C2C27">
      <w:pPr>
        <w:ind w:firstLine="426"/>
        <w:contextualSpacing/>
        <w:jc w:val="both"/>
        <w:rPr>
          <w:spacing w:val="-6"/>
          <w:sz w:val="28"/>
          <w:szCs w:val="28"/>
        </w:rPr>
      </w:pPr>
      <w:r w:rsidRPr="009132A6">
        <w:rPr>
          <w:sz w:val="28"/>
          <w:szCs w:val="28"/>
        </w:rPr>
        <w:lastRenderedPageBreak/>
        <w:t>В случае если работник, не состоящий в Профсоюзе, уполномочил выборный орган первичной профсоюзной организации представлять его интересы во взаимоотношениях с работодателем (статьи 30 и 31 ТК РФ), работодатель обеспечивает по письменному заявлению работника ежемесячное перечисление на счет профсоюзной организации денежные средства из заработной платы работника в размере, установленном выборным органом первичной профсоюзной организации, но не менее 1</w:t>
      </w:r>
      <w:r w:rsidRPr="009132A6">
        <w:rPr>
          <w:spacing w:val="-6"/>
          <w:sz w:val="28"/>
          <w:szCs w:val="28"/>
        </w:rPr>
        <w:t>% (часть шестая статьи 377 ТК</w:t>
      </w:r>
      <w:r w:rsidRPr="009132A6">
        <w:rPr>
          <w:rFonts w:eastAsia="Arial Unicode MS"/>
          <w:color w:val="000000"/>
          <w:kern w:val="1"/>
          <w:sz w:val="28"/>
          <w:szCs w:val="28"/>
        </w:rPr>
        <w:t> </w:t>
      </w:r>
      <w:r w:rsidRPr="009132A6">
        <w:rPr>
          <w:spacing w:val="-6"/>
          <w:sz w:val="28"/>
          <w:szCs w:val="28"/>
        </w:rPr>
        <w:t xml:space="preserve">РФ). </w:t>
      </w:r>
    </w:p>
    <w:p w:rsidR="003C2C27" w:rsidRPr="009132A6" w:rsidRDefault="003C2C27" w:rsidP="003C2C27">
      <w:pPr>
        <w:ind w:firstLine="426"/>
        <w:contextualSpacing/>
        <w:jc w:val="both"/>
        <w:rPr>
          <w:sz w:val="28"/>
          <w:szCs w:val="28"/>
        </w:rPr>
      </w:pPr>
      <w:r>
        <w:rPr>
          <w:sz w:val="28"/>
          <w:szCs w:val="28"/>
        </w:rPr>
        <w:t>2</w:t>
      </w:r>
      <w:r w:rsidRPr="009132A6">
        <w:rPr>
          <w:sz w:val="28"/>
          <w:szCs w:val="28"/>
        </w:rPr>
        <w:t>.2.2. При принятии локальных нормативных актов, затрагивающих права работников образовательной организации, учитывать мнение выборного органа первичной профсоюзной организации в порядке и на условиях, предусмотренных трудовым законодательством и настоящим коллективным договором.</w:t>
      </w:r>
    </w:p>
    <w:p w:rsidR="003C2C27" w:rsidRPr="009132A6" w:rsidRDefault="003C2C27" w:rsidP="003C2C27">
      <w:pPr>
        <w:ind w:firstLine="426"/>
        <w:contextualSpacing/>
        <w:jc w:val="both"/>
        <w:rPr>
          <w:sz w:val="28"/>
          <w:szCs w:val="28"/>
        </w:rPr>
      </w:pPr>
      <w:r>
        <w:rPr>
          <w:sz w:val="28"/>
          <w:szCs w:val="28"/>
        </w:rPr>
        <w:t>2</w:t>
      </w:r>
      <w:r w:rsidRPr="009132A6">
        <w:rPr>
          <w:sz w:val="28"/>
          <w:szCs w:val="28"/>
        </w:rPr>
        <w:t>.2.3. Соблюдать права и гарантии первичной профсоюзной организации, Профсоюза, установленные законодательством, соглашениями и настоящим коллективным договором (глава 58 ТК РФ).</w:t>
      </w:r>
    </w:p>
    <w:p w:rsidR="003C2C27" w:rsidRPr="009132A6" w:rsidRDefault="003C2C27" w:rsidP="003C2C27">
      <w:pPr>
        <w:autoSpaceDE w:val="0"/>
        <w:autoSpaceDN w:val="0"/>
        <w:adjustRightInd w:val="0"/>
        <w:ind w:firstLine="426"/>
        <w:contextualSpacing/>
        <w:jc w:val="both"/>
        <w:rPr>
          <w:color w:val="000000"/>
          <w:sz w:val="28"/>
          <w:szCs w:val="28"/>
        </w:rPr>
      </w:pPr>
      <w:r>
        <w:rPr>
          <w:color w:val="000000"/>
          <w:sz w:val="28"/>
          <w:szCs w:val="28"/>
        </w:rPr>
        <w:t>2</w:t>
      </w:r>
      <w:r w:rsidRPr="009132A6">
        <w:rPr>
          <w:color w:val="000000"/>
          <w:sz w:val="28"/>
          <w:szCs w:val="28"/>
        </w:rPr>
        <w:t xml:space="preserve">.2.4. Своевременно выполнять предписания надзорных и контрольных органов и представления </w:t>
      </w:r>
      <w:r w:rsidRPr="009132A6">
        <w:rPr>
          <w:sz w:val="28"/>
          <w:szCs w:val="28"/>
        </w:rPr>
        <w:t xml:space="preserve">выборных органов первичной профсоюзной организации </w:t>
      </w:r>
      <w:r w:rsidRPr="009132A6">
        <w:rPr>
          <w:color w:val="000000"/>
          <w:sz w:val="28"/>
          <w:szCs w:val="28"/>
        </w:rPr>
        <w:t xml:space="preserve">по устранению нарушений трудового законодательства, иных нормативных правовых актов, содержащих нормы трудового права. </w:t>
      </w:r>
    </w:p>
    <w:p w:rsidR="003C2C27" w:rsidRPr="009132A6" w:rsidRDefault="003C2C27" w:rsidP="003C2C27">
      <w:pPr>
        <w:autoSpaceDE w:val="0"/>
        <w:autoSpaceDN w:val="0"/>
        <w:adjustRightInd w:val="0"/>
        <w:ind w:firstLine="426"/>
        <w:contextualSpacing/>
        <w:jc w:val="both"/>
        <w:rPr>
          <w:color w:val="000000"/>
          <w:sz w:val="28"/>
          <w:szCs w:val="28"/>
        </w:rPr>
      </w:pPr>
      <w:r>
        <w:rPr>
          <w:color w:val="000000"/>
          <w:sz w:val="28"/>
          <w:szCs w:val="28"/>
        </w:rPr>
        <w:t>2</w:t>
      </w:r>
      <w:r w:rsidRPr="009132A6">
        <w:rPr>
          <w:color w:val="000000"/>
          <w:sz w:val="28"/>
          <w:szCs w:val="28"/>
        </w:rPr>
        <w:t xml:space="preserve">.2.5. Решение о возможном расторжении трудового договора с работником, входящим в состав </w:t>
      </w:r>
      <w:r w:rsidRPr="009132A6">
        <w:rPr>
          <w:sz w:val="28"/>
          <w:szCs w:val="28"/>
        </w:rPr>
        <w:t>выборного органа первичной профсоюзной организации</w:t>
      </w:r>
      <w:r w:rsidRPr="009132A6">
        <w:rPr>
          <w:color w:val="000000"/>
          <w:sz w:val="28"/>
          <w:szCs w:val="28"/>
        </w:rPr>
        <w:t xml:space="preserve"> и не освобожденным от основной работы по основаниям, предусмотренным пунктом вторым или третьим части первой статьи 81 ТК</w:t>
      </w:r>
      <w:r w:rsidRPr="009132A6">
        <w:rPr>
          <w:rFonts w:eastAsia="Arial Unicode MS"/>
          <w:color w:val="000000"/>
          <w:kern w:val="1"/>
          <w:sz w:val="28"/>
          <w:szCs w:val="28"/>
        </w:rPr>
        <w:t> </w:t>
      </w:r>
      <w:r>
        <w:rPr>
          <w:color w:val="000000"/>
          <w:sz w:val="28"/>
          <w:szCs w:val="28"/>
        </w:rPr>
        <w:t>РФ, принимать с</w:t>
      </w:r>
      <w:r w:rsidRPr="0011267E">
        <w:rPr>
          <w:color w:val="000000"/>
          <w:sz w:val="28"/>
          <w:szCs w:val="28"/>
        </w:rPr>
        <w:t xml:space="preserve"> </w:t>
      </w:r>
      <w:r w:rsidRPr="009132A6">
        <w:rPr>
          <w:color w:val="000000"/>
          <w:sz w:val="28"/>
          <w:szCs w:val="28"/>
        </w:rPr>
        <w:t xml:space="preserve">предварительного согласия соответствующего вышестоящего выборного </w:t>
      </w:r>
      <w:r w:rsidRPr="009132A6">
        <w:rPr>
          <w:sz w:val="28"/>
          <w:szCs w:val="28"/>
        </w:rPr>
        <w:t>органа первичной профсоюзной организации</w:t>
      </w:r>
      <w:r w:rsidRPr="009132A6">
        <w:rPr>
          <w:color w:val="000000"/>
          <w:sz w:val="28"/>
          <w:szCs w:val="28"/>
        </w:rPr>
        <w:t xml:space="preserve">. </w:t>
      </w:r>
    </w:p>
    <w:p w:rsidR="003C2C27" w:rsidRDefault="003C2C27" w:rsidP="003C2C27">
      <w:pPr>
        <w:autoSpaceDE w:val="0"/>
        <w:autoSpaceDN w:val="0"/>
        <w:adjustRightInd w:val="0"/>
        <w:ind w:firstLine="426"/>
        <w:contextualSpacing/>
        <w:jc w:val="both"/>
        <w:rPr>
          <w:sz w:val="28"/>
          <w:szCs w:val="28"/>
        </w:rPr>
      </w:pPr>
      <w:r>
        <w:rPr>
          <w:sz w:val="28"/>
          <w:szCs w:val="28"/>
        </w:rPr>
        <w:t>2</w:t>
      </w:r>
      <w:r w:rsidRPr="009132A6">
        <w:rPr>
          <w:sz w:val="28"/>
          <w:szCs w:val="28"/>
        </w:rPr>
        <w:t>.2.6.</w:t>
      </w:r>
      <w:r w:rsidRPr="009132A6">
        <w:t> </w:t>
      </w:r>
      <w:r w:rsidRPr="009132A6">
        <w:rPr>
          <w:sz w:val="28"/>
          <w:szCs w:val="28"/>
        </w:rPr>
        <w:t>Обеспечивать осуществление мероприятий по внесению изменений и дополнений в устав образовательной организации в связи с изменением типа учреждения с обязательным участием работников, включая закрепление в уставе порядка принятия решения о назначении представителя работников (члена выборного органа первичной профсоюзной организации) образовательной организации членом наблюдательного совета.</w:t>
      </w:r>
    </w:p>
    <w:p w:rsidR="003C2C27" w:rsidRPr="000A4E1D" w:rsidRDefault="003C2C27" w:rsidP="003C2C27">
      <w:pPr>
        <w:ind w:firstLine="426"/>
        <w:jc w:val="both"/>
        <w:rPr>
          <w:color w:val="000000"/>
          <w:sz w:val="28"/>
          <w:szCs w:val="28"/>
        </w:rPr>
      </w:pPr>
      <w:r>
        <w:rPr>
          <w:sz w:val="28"/>
          <w:szCs w:val="28"/>
        </w:rPr>
        <w:t>2.2.7. Оперативно</w:t>
      </w:r>
      <w:r w:rsidRPr="000A4E1D">
        <w:rPr>
          <w:sz w:val="28"/>
          <w:szCs w:val="28"/>
        </w:rPr>
        <w:t xml:space="preserve"> рассматривать и совместно обсуждать предложения с выборным органом первичной профсоюзной организации по вопросам, возникающим в сфере трудовых, социальных и иных непосредственно связанных с ними отношений в образовательной организации, и не позднее чем в </w:t>
      </w:r>
      <w:r w:rsidRPr="00BA2051">
        <w:rPr>
          <w:sz w:val="28"/>
          <w:szCs w:val="28"/>
        </w:rPr>
        <w:t>7 календарных дней</w:t>
      </w:r>
      <w:r w:rsidRPr="000A4E1D">
        <w:rPr>
          <w:sz w:val="28"/>
          <w:szCs w:val="28"/>
        </w:rPr>
        <w:t xml:space="preserve"> сообщать выборному органу первичной профсоюзной организации свой мотивированный ответ по каждому вопросу.</w:t>
      </w:r>
    </w:p>
    <w:p w:rsidR="003C2C27" w:rsidRPr="000A4E1D" w:rsidRDefault="003C2C27" w:rsidP="003C2C27">
      <w:pPr>
        <w:ind w:firstLine="426"/>
        <w:contextualSpacing/>
        <w:jc w:val="both"/>
        <w:rPr>
          <w:sz w:val="28"/>
          <w:szCs w:val="28"/>
        </w:rPr>
      </w:pPr>
      <w:r w:rsidRPr="000A4E1D">
        <w:rPr>
          <w:sz w:val="28"/>
          <w:szCs w:val="28"/>
        </w:rPr>
        <w:t>2.</w:t>
      </w:r>
      <w:r>
        <w:rPr>
          <w:sz w:val="28"/>
          <w:szCs w:val="28"/>
        </w:rPr>
        <w:t>2</w:t>
      </w:r>
      <w:r w:rsidRPr="000A4E1D">
        <w:rPr>
          <w:sz w:val="28"/>
          <w:szCs w:val="28"/>
        </w:rPr>
        <w:t>.</w:t>
      </w:r>
      <w:r>
        <w:rPr>
          <w:sz w:val="28"/>
          <w:szCs w:val="28"/>
        </w:rPr>
        <w:t>8</w:t>
      </w:r>
      <w:r w:rsidRPr="000A4E1D">
        <w:rPr>
          <w:sz w:val="28"/>
          <w:szCs w:val="28"/>
        </w:rPr>
        <w:t xml:space="preserve">. Информировать выборный орган первичной профсоюзной организации о решениях органов государственного контроля (надзора), принятых по вопросам в сфере трудовых, социальных и иных непосредственно связанных с ними отношений в </w:t>
      </w:r>
      <w:r w:rsidRPr="000A4E1D">
        <w:rPr>
          <w:color w:val="000000"/>
          <w:sz w:val="28"/>
          <w:szCs w:val="28"/>
        </w:rPr>
        <w:t>образовательной организации</w:t>
      </w:r>
      <w:r w:rsidRPr="000A4E1D">
        <w:rPr>
          <w:sz w:val="28"/>
          <w:szCs w:val="28"/>
        </w:rPr>
        <w:t xml:space="preserve">, путём предоставления выборному органу первичной профсоюзной организации копий документов о принятии таких решений в </w:t>
      </w:r>
      <w:r w:rsidRPr="00BA2051">
        <w:rPr>
          <w:sz w:val="28"/>
          <w:szCs w:val="28"/>
        </w:rPr>
        <w:lastRenderedPageBreak/>
        <w:t>течение 7 календарных дней со дня</w:t>
      </w:r>
      <w:r w:rsidRPr="000A4E1D">
        <w:rPr>
          <w:sz w:val="28"/>
          <w:szCs w:val="28"/>
        </w:rPr>
        <w:t xml:space="preserve"> получения работодателем решения от соответствующего государственного органа.</w:t>
      </w:r>
    </w:p>
    <w:p w:rsidR="003C2C27" w:rsidRPr="000A4E1D" w:rsidRDefault="003C2C27" w:rsidP="003C2C27">
      <w:pPr>
        <w:autoSpaceDE w:val="0"/>
        <w:autoSpaceDN w:val="0"/>
        <w:adjustRightInd w:val="0"/>
        <w:ind w:firstLine="426"/>
        <w:jc w:val="both"/>
        <w:rPr>
          <w:sz w:val="28"/>
          <w:szCs w:val="28"/>
        </w:rPr>
      </w:pPr>
      <w:r w:rsidRPr="000A4E1D">
        <w:rPr>
          <w:sz w:val="28"/>
          <w:szCs w:val="28"/>
        </w:rPr>
        <w:t>2.</w:t>
      </w:r>
      <w:r>
        <w:rPr>
          <w:sz w:val="28"/>
          <w:szCs w:val="28"/>
        </w:rPr>
        <w:t>2</w:t>
      </w:r>
      <w:r w:rsidRPr="000A4E1D">
        <w:rPr>
          <w:sz w:val="28"/>
          <w:szCs w:val="28"/>
        </w:rPr>
        <w:t>.</w:t>
      </w:r>
      <w:r>
        <w:rPr>
          <w:sz w:val="28"/>
          <w:szCs w:val="28"/>
        </w:rPr>
        <w:t>9</w:t>
      </w:r>
      <w:r w:rsidRPr="000A4E1D">
        <w:rPr>
          <w:sz w:val="28"/>
          <w:szCs w:val="28"/>
        </w:rPr>
        <w:t>. Обеспечивать гласность содержания и выполнения условий коллективного договора, определяя эффективность его выполнения ежегодно.</w:t>
      </w:r>
    </w:p>
    <w:p w:rsidR="003C2C27" w:rsidRPr="000A4E1D" w:rsidRDefault="003C2C27" w:rsidP="003C2C27">
      <w:pPr>
        <w:autoSpaceDE w:val="0"/>
        <w:autoSpaceDN w:val="0"/>
        <w:adjustRightInd w:val="0"/>
        <w:ind w:firstLine="426"/>
        <w:jc w:val="both"/>
        <w:rPr>
          <w:rFonts w:eastAsia="Calibri"/>
          <w:bCs/>
          <w:sz w:val="28"/>
          <w:szCs w:val="28"/>
        </w:rPr>
      </w:pPr>
      <w:r w:rsidRPr="000A4E1D">
        <w:rPr>
          <w:sz w:val="28"/>
          <w:szCs w:val="28"/>
        </w:rPr>
        <w:t>2.</w:t>
      </w:r>
      <w:r>
        <w:rPr>
          <w:sz w:val="28"/>
          <w:szCs w:val="28"/>
        </w:rPr>
        <w:t>2</w:t>
      </w:r>
      <w:r w:rsidRPr="000A4E1D">
        <w:rPr>
          <w:sz w:val="28"/>
          <w:szCs w:val="28"/>
        </w:rPr>
        <w:t>.</w:t>
      </w:r>
      <w:r>
        <w:rPr>
          <w:sz w:val="28"/>
          <w:szCs w:val="28"/>
        </w:rPr>
        <w:t>10</w:t>
      </w:r>
      <w:r w:rsidRPr="000A4E1D">
        <w:rPr>
          <w:sz w:val="28"/>
          <w:szCs w:val="28"/>
        </w:rPr>
        <w:t>.</w:t>
      </w:r>
      <w:r>
        <w:rPr>
          <w:sz w:val="28"/>
          <w:szCs w:val="28"/>
        </w:rPr>
        <w:t xml:space="preserve"> </w:t>
      </w:r>
      <w:r w:rsidRPr="000A4E1D">
        <w:rPr>
          <w:sz w:val="28"/>
          <w:szCs w:val="28"/>
        </w:rPr>
        <w:t xml:space="preserve">Создать Комиссию </w:t>
      </w:r>
      <w:r>
        <w:rPr>
          <w:rFonts w:eastAsia="Calibri"/>
          <w:bCs/>
          <w:sz w:val="28"/>
          <w:szCs w:val="28"/>
        </w:rPr>
        <w:t>по организации контроля за</w:t>
      </w:r>
      <w:r w:rsidRPr="000A4E1D">
        <w:rPr>
          <w:rFonts w:eastAsia="Calibri"/>
          <w:bCs/>
          <w:sz w:val="28"/>
          <w:szCs w:val="28"/>
        </w:rPr>
        <w:t xml:space="preserve"> выпол</w:t>
      </w:r>
      <w:r>
        <w:rPr>
          <w:rFonts w:eastAsia="Calibri"/>
          <w:bCs/>
          <w:sz w:val="28"/>
          <w:szCs w:val="28"/>
        </w:rPr>
        <w:t>нением коллективного договора и</w:t>
      </w:r>
      <w:r w:rsidRPr="000A4E1D">
        <w:rPr>
          <w:rFonts w:eastAsia="Calibri"/>
          <w:bCs/>
          <w:sz w:val="28"/>
          <w:szCs w:val="28"/>
        </w:rPr>
        <w:t xml:space="preserve"> регулированию социально-трудовых отношений на весь период действия коллективного договора.</w:t>
      </w:r>
    </w:p>
    <w:p w:rsidR="003C2C27" w:rsidRPr="009132A6" w:rsidRDefault="003C2C27" w:rsidP="003C2C27">
      <w:pPr>
        <w:autoSpaceDE w:val="0"/>
        <w:autoSpaceDN w:val="0"/>
        <w:adjustRightInd w:val="0"/>
        <w:ind w:firstLine="426"/>
        <w:jc w:val="both"/>
        <w:rPr>
          <w:rFonts w:eastAsia="Calibri"/>
          <w:bCs/>
          <w:sz w:val="28"/>
          <w:szCs w:val="28"/>
        </w:rPr>
      </w:pPr>
      <w:r w:rsidRPr="000A4E1D">
        <w:rPr>
          <w:rFonts w:eastAsia="Calibri"/>
          <w:bCs/>
          <w:sz w:val="28"/>
          <w:szCs w:val="28"/>
        </w:rPr>
        <w:t>2.</w:t>
      </w:r>
      <w:r>
        <w:rPr>
          <w:rFonts w:eastAsia="Calibri"/>
          <w:bCs/>
          <w:sz w:val="28"/>
          <w:szCs w:val="28"/>
        </w:rPr>
        <w:t>2</w:t>
      </w:r>
      <w:r w:rsidRPr="000A4E1D">
        <w:rPr>
          <w:rFonts w:eastAsia="Calibri"/>
          <w:bCs/>
          <w:sz w:val="28"/>
          <w:szCs w:val="28"/>
        </w:rPr>
        <w:t>.</w:t>
      </w:r>
      <w:r>
        <w:rPr>
          <w:rFonts w:eastAsia="Calibri"/>
          <w:bCs/>
          <w:sz w:val="28"/>
          <w:szCs w:val="28"/>
        </w:rPr>
        <w:t>11</w:t>
      </w:r>
      <w:r w:rsidRPr="000A4E1D">
        <w:rPr>
          <w:rFonts w:eastAsia="Calibri"/>
          <w:bCs/>
          <w:sz w:val="28"/>
          <w:szCs w:val="28"/>
        </w:rPr>
        <w:t>. Создавать условия для участия в ежегодном районном конкурсе «Территория социального партнерства», республиканском конкурсе «Лучший коллективный договор».</w:t>
      </w:r>
    </w:p>
    <w:p w:rsidR="003C2C27" w:rsidRPr="009132A6" w:rsidRDefault="003C2C27" w:rsidP="003C2C27">
      <w:pPr>
        <w:autoSpaceDE w:val="0"/>
        <w:autoSpaceDN w:val="0"/>
        <w:adjustRightInd w:val="0"/>
        <w:ind w:firstLine="426"/>
        <w:contextualSpacing/>
        <w:jc w:val="both"/>
        <w:rPr>
          <w:b/>
          <w:i/>
          <w:color w:val="000000"/>
          <w:sz w:val="28"/>
          <w:szCs w:val="28"/>
        </w:rPr>
      </w:pPr>
      <w:r w:rsidRPr="00E819A9">
        <w:rPr>
          <w:b/>
          <w:i/>
          <w:color w:val="000000"/>
          <w:sz w:val="28"/>
          <w:szCs w:val="28"/>
        </w:rPr>
        <w:t>2.3. Взаимодействие работодателя с выборным органом первичной профсоюзной организации осуществляется посредством:</w:t>
      </w:r>
    </w:p>
    <w:p w:rsidR="003C2C27" w:rsidRPr="009132A6" w:rsidRDefault="003C2C27" w:rsidP="003C2C27">
      <w:pPr>
        <w:autoSpaceDE w:val="0"/>
        <w:autoSpaceDN w:val="0"/>
        <w:adjustRightInd w:val="0"/>
        <w:ind w:firstLine="426"/>
        <w:contextualSpacing/>
        <w:jc w:val="both"/>
        <w:rPr>
          <w:color w:val="000000"/>
          <w:sz w:val="28"/>
          <w:szCs w:val="28"/>
        </w:rPr>
      </w:pPr>
      <w:r w:rsidRPr="009132A6">
        <w:rPr>
          <w:color w:val="000000"/>
          <w:sz w:val="28"/>
          <w:szCs w:val="28"/>
        </w:rPr>
        <w:t>- учёта мнения выборного органа первичной профсоюзной организации в порядке, установленном статьёй 372 ТК</w:t>
      </w:r>
      <w:r w:rsidRPr="009132A6">
        <w:rPr>
          <w:rFonts w:eastAsia="Arial Unicode MS"/>
          <w:color w:val="000000"/>
          <w:kern w:val="1"/>
          <w:sz w:val="28"/>
          <w:szCs w:val="28"/>
        </w:rPr>
        <w:t> </w:t>
      </w:r>
      <w:r w:rsidRPr="009132A6">
        <w:rPr>
          <w:color w:val="000000"/>
          <w:sz w:val="28"/>
          <w:szCs w:val="28"/>
        </w:rPr>
        <w:t>РФ;</w:t>
      </w:r>
    </w:p>
    <w:p w:rsidR="003C2C27" w:rsidRPr="009132A6" w:rsidRDefault="003C2C27" w:rsidP="003C2C27">
      <w:pPr>
        <w:autoSpaceDE w:val="0"/>
        <w:autoSpaceDN w:val="0"/>
        <w:adjustRightInd w:val="0"/>
        <w:ind w:firstLine="426"/>
        <w:contextualSpacing/>
        <w:jc w:val="both"/>
        <w:rPr>
          <w:color w:val="000000"/>
          <w:sz w:val="28"/>
          <w:szCs w:val="28"/>
        </w:rPr>
      </w:pPr>
      <w:r w:rsidRPr="009132A6">
        <w:rPr>
          <w:color w:val="000000"/>
          <w:sz w:val="28"/>
          <w:szCs w:val="28"/>
        </w:rPr>
        <w:t>- учёта мотивированного мнения выборного органа первичной профсоюзной организации в порядке, установленном статьёй 373 ТК РФ;</w:t>
      </w:r>
    </w:p>
    <w:p w:rsidR="003C2C27" w:rsidRPr="009132A6" w:rsidRDefault="003C2C27" w:rsidP="003C2C27">
      <w:pPr>
        <w:autoSpaceDE w:val="0"/>
        <w:autoSpaceDN w:val="0"/>
        <w:adjustRightInd w:val="0"/>
        <w:ind w:firstLine="426"/>
        <w:contextualSpacing/>
        <w:jc w:val="both"/>
        <w:rPr>
          <w:color w:val="000000"/>
          <w:sz w:val="28"/>
          <w:szCs w:val="28"/>
        </w:rPr>
      </w:pPr>
      <w:r w:rsidRPr="009132A6">
        <w:rPr>
          <w:color w:val="000000"/>
          <w:sz w:val="28"/>
          <w:szCs w:val="28"/>
        </w:rPr>
        <w:t>- согласование выборным органом первичной профсоюзной организации локальных нормативных правовых актов и решений работодателя по социально-трудовым вопросам в целях достижения единого мнения сторон.</w:t>
      </w:r>
    </w:p>
    <w:p w:rsidR="003C2C27" w:rsidRPr="009132A6" w:rsidRDefault="003C2C27" w:rsidP="003C2C27">
      <w:pPr>
        <w:autoSpaceDE w:val="0"/>
        <w:autoSpaceDN w:val="0"/>
        <w:adjustRightInd w:val="0"/>
        <w:ind w:firstLine="426"/>
        <w:contextualSpacing/>
        <w:jc w:val="both"/>
        <w:rPr>
          <w:color w:val="000000"/>
          <w:sz w:val="28"/>
          <w:szCs w:val="28"/>
          <w:u w:val="single"/>
        </w:rPr>
      </w:pPr>
      <w:r>
        <w:rPr>
          <w:color w:val="000000"/>
          <w:sz w:val="28"/>
          <w:szCs w:val="28"/>
        </w:rPr>
        <w:t>2</w:t>
      </w:r>
      <w:r w:rsidRPr="009132A6">
        <w:rPr>
          <w:color w:val="000000"/>
          <w:sz w:val="28"/>
          <w:szCs w:val="28"/>
        </w:rPr>
        <w:t xml:space="preserve">.3.1. Работодатель с учётом мотивированного мнения выборного органа первичной профсоюзной организации (по согласованию): </w:t>
      </w:r>
    </w:p>
    <w:p w:rsidR="003C2C27" w:rsidRPr="009132A6" w:rsidRDefault="003C2C27" w:rsidP="003C2C27">
      <w:pPr>
        <w:autoSpaceDE w:val="0"/>
        <w:autoSpaceDN w:val="0"/>
        <w:adjustRightInd w:val="0"/>
        <w:ind w:firstLine="426"/>
        <w:contextualSpacing/>
        <w:jc w:val="both"/>
        <w:rPr>
          <w:sz w:val="28"/>
          <w:szCs w:val="28"/>
        </w:rPr>
      </w:pPr>
      <w:r w:rsidRPr="009132A6">
        <w:rPr>
          <w:iCs/>
          <w:sz w:val="28"/>
          <w:szCs w:val="28"/>
        </w:rPr>
        <w:t xml:space="preserve">- привлекает к работе в выходные и нерабочие праздничные дни (статья 113 ТК РФ); </w:t>
      </w:r>
    </w:p>
    <w:p w:rsidR="003C2C27" w:rsidRPr="009132A6" w:rsidRDefault="003C2C27" w:rsidP="003C2C27">
      <w:pPr>
        <w:autoSpaceDE w:val="0"/>
        <w:autoSpaceDN w:val="0"/>
        <w:adjustRightInd w:val="0"/>
        <w:ind w:firstLine="426"/>
        <w:contextualSpacing/>
        <w:jc w:val="both"/>
        <w:rPr>
          <w:iCs/>
          <w:sz w:val="28"/>
          <w:szCs w:val="28"/>
        </w:rPr>
      </w:pPr>
      <w:r w:rsidRPr="009132A6">
        <w:rPr>
          <w:iCs/>
          <w:sz w:val="28"/>
          <w:szCs w:val="28"/>
        </w:rPr>
        <w:t xml:space="preserve">- принимает решения о временном введении режима неполного рабочего времени при угрозе массовых увольнений и его отмены (статья 180 ТК РФ); </w:t>
      </w:r>
    </w:p>
    <w:p w:rsidR="003C2C27" w:rsidRPr="009132A6" w:rsidRDefault="003C2C27" w:rsidP="003C2C27">
      <w:pPr>
        <w:autoSpaceDE w:val="0"/>
        <w:autoSpaceDN w:val="0"/>
        <w:adjustRightInd w:val="0"/>
        <w:ind w:firstLine="426"/>
        <w:contextualSpacing/>
        <w:jc w:val="both"/>
        <w:rPr>
          <w:iCs/>
          <w:sz w:val="28"/>
          <w:szCs w:val="28"/>
        </w:rPr>
      </w:pPr>
      <w:r w:rsidRPr="009132A6">
        <w:rPr>
          <w:iCs/>
          <w:sz w:val="28"/>
          <w:szCs w:val="28"/>
        </w:rPr>
        <w:t>- вводит, а также отменяет режим неполного рабочего дня (смены) и (или) неполной рабочей недели ранее срока, на который они были установлены (статья 74 ТК РФ);</w:t>
      </w:r>
    </w:p>
    <w:p w:rsidR="003C2C27" w:rsidRPr="009132A6" w:rsidRDefault="003C2C27" w:rsidP="003C2C27">
      <w:pPr>
        <w:autoSpaceDE w:val="0"/>
        <w:autoSpaceDN w:val="0"/>
        <w:adjustRightInd w:val="0"/>
        <w:ind w:firstLine="426"/>
        <w:contextualSpacing/>
        <w:jc w:val="both"/>
        <w:rPr>
          <w:sz w:val="28"/>
          <w:szCs w:val="28"/>
        </w:rPr>
      </w:pPr>
      <w:r w:rsidRPr="009132A6">
        <w:rPr>
          <w:iCs/>
          <w:sz w:val="28"/>
          <w:szCs w:val="28"/>
        </w:rPr>
        <w:t>- привлекает работника к сверхурочной работе (статья 99 ТК РФ);</w:t>
      </w:r>
    </w:p>
    <w:p w:rsidR="003C2C27" w:rsidRPr="009132A6" w:rsidRDefault="003C2C27" w:rsidP="003C2C27">
      <w:pPr>
        <w:autoSpaceDE w:val="0"/>
        <w:autoSpaceDN w:val="0"/>
        <w:adjustRightInd w:val="0"/>
        <w:ind w:firstLine="426"/>
        <w:contextualSpacing/>
        <w:jc w:val="both"/>
        <w:rPr>
          <w:sz w:val="28"/>
          <w:szCs w:val="28"/>
        </w:rPr>
      </w:pPr>
      <w:r w:rsidRPr="009132A6">
        <w:rPr>
          <w:iCs/>
          <w:sz w:val="28"/>
          <w:szCs w:val="28"/>
        </w:rPr>
        <w:t xml:space="preserve">- утверждает формы расчетного листка (статья 136 ТК РФ); </w:t>
      </w:r>
    </w:p>
    <w:p w:rsidR="003C2C27" w:rsidRPr="009132A6" w:rsidRDefault="003C2C27" w:rsidP="003C2C27">
      <w:pPr>
        <w:autoSpaceDE w:val="0"/>
        <w:autoSpaceDN w:val="0"/>
        <w:adjustRightInd w:val="0"/>
        <w:ind w:firstLine="426"/>
        <w:contextualSpacing/>
        <w:jc w:val="both"/>
        <w:rPr>
          <w:iCs/>
          <w:sz w:val="28"/>
          <w:szCs w:val="28"/>
        </w:rPr>
      </w:pPr>
      <w:r w:rsidRPr="009132A6">
        <w:rPr>
          <w:iCs/>
          <w:sz w:val="28"/>
          <w:szCs w:val="28"/>
        </w:rPr>
        <w:t>- принимает решение о возможном расторжении трудового договора с работником (подпункты второй, третий или пятый части первой статьи 81 ТК РФ);</w:t>
      </w:r>
    </w:p>
    <w:p w:rsidR="003C2C27" w:rsidRPr="009132A6" w:rsidRDefault="003C2C27" w:rsidP="003C2C27">
      <w:pPr>
        <w:autoSpaceDE w:val="0"/>
        <w:autoSpaceDN w:val="0"/>
        <w:adjustRightInd w:val="0"/>
        <w:ind w:firstLine="426"/>
        <w:contextualSpacing/>
        <w:jc w:val="both"/>
        <w:rPr>
          <w:iCs/>
          <w:sz w:val="28"/>
          <w:szCs w:val="28"/>
        </w:rPr>
      </w:pPr>
      <w:r w:rsidRPr="009132A6">
        <w:rPr>
          <w:iCs/>
          <w:sz w:val="28"/>
          <w:szCs w:val="28"/>
        </w:rPr>
        <w:t>- определяет форму подготовки и дополнительного профессионального образования работников, перечень необходимых для подготовки профессий и специальностей, в том числе для направления работников на прохождение независимой оценки квалификации (статья 196 ТК РФ);</w:t>
      </w:r>
    </w:p>
    <w:p w:rsidR="003C2C27" w:rsidRPr="009132A6" w:rsidRDefault="003C2C27" w:rsidP="003C2C27">
      <w:pPr>
        <w:autoSpaceDE w:val="0"/>
        <w:autoSpaceDN w:val="0"/>
        <w:adjustRightInd w:val="0"/>
        <w:ind w:firstLine="426"/>
        <w:contextualSpacing/>
        <w:jc w:val="both"/>
        <w:rPr>
          <w:iCs/>
          <w:sz w:val="28"/>
          <w:szCs w:val="28"/>
        </w:rPr>
      </w:pPr>
      <w:r w:rsidRPr="009132A6">
        <w:rPr>
          <w:iCs/>
          <w:sz w:val="28"/>
          <w:szCs w:val="28"/>
        </w:rPr>
        <w:t>- формирует комиссии по урегулированию споров между участниками образовательных отношений;</w:t>
      </w:r>
    </w:p>
    <w:p w:rsidR="003C2C27" w:rsidRPr="009132A6" w:rsidRDefault="003C2C27" w:rsidP="003C2C27">
      <w:pPr>
        <w:autoSpaceDE w:val="0"/>
        <w:autoSpaceDN w:val="0"/>
        <w:adjustRightInd w:val="0"/>
        <w:ind w:firstLine="426"/>
        <w:contextualSpacing/>
        <w:jc w:val="both"/>
        <w:rPr>
          <w:sz w:val="28"/>
          <w:szCs w:val="28"/>
        </w:rPr>
      </w:pPr>
      <w:r w:rsidRPr="009132A6">
        <w:rPr>
          <w:iCs/>
          <w:sz w:val="28"/>
          <w:szCs w:val="28"/>
        </w:rPr>
        <w:t>- представляет к награждению отраслевыми и иными наградами;</w:t>
      </w:r>
    </w:p>
    <w:p w:rsidR="003C2C27" w:rsidRPr="009132A6" w:rsidRDefault="003C2C27" w:rsidP="003C2C27">
      <w:pPr>
        <w:autoSpaceDE w:val="0"/>
        <w:autoSpaceDN w:val="0"/>
        <w:adjustRightInd w:val="0"/>
        <w:ind w:firstLine="426"/>
        <w:contextualSpacing/>
        <w:jc w:val="both"/>
        <w:rPr>
          <w:iCs/>
          <w:sz w:val="28"/>
          <w:szCs w:val="28"/>
        </w:rPr>
      </w:pPr>
      <w:r w:rsidRPr="009132A6">
        <w:rPr>
          <w:iCs/>
          <w:sz w:val="28"/>
          <w:szCs w:val="28"/>
        </w:rPr>
        <w:t xml:space="preserve">- принимает (утверждает) локальные нормативные акты </w:t>
      </w:r>
      <w:r w:rsidRPr="009132A6">
        <w:rPr>
          <w:color w:val="000000"/>
          <w:sz w:val="28"/>
          <w:szCs w:val="28"/>
        </w:rPr>
        <w:t>образовательной организации</w:t>
      </w:r>
      <w:r w:rsidRPr="009132A6">
        <w:rPr>
          <w:iCs/>
          <w:sz w:val="28"/>
          <w:szCs w:val="28"/>
        </w:rPr>
        <w:t>, содержащие нормы трудового права (статьи 8, 371, 372 ТК РФ);</w:t>
      </w:r>
    </w:p>
    <w:p w:rsidR="003C2C27" w:rsidRPr="009132A6" w:rsidRDefault="003C2C27" w:rsidP="003C2C27">
      <w:pPr>
        <w:autoSpaceDE w:val="0"/>
        <w:autoSpaceDN w:val="0"/>
        <w:adjustRightInd w:val="0"/>
        <w:ind w:firstLine="426"/>
        <w:contextualSpacing/>
        <w:jc w:val="both"/>
        <w:rPr>
          <w:sz w:val="28"/>
          <w:szCs w:val="28"/>
        </w:rPr>
      </w:pPr>
      <w:r w:rsidRPr="009132A6">
        <w:rPr>
          <w:sz w:val="28"/>
          <w:szCs w:val="28"/>
        </w:rPr>
        <w:t>- иные вопросы.</w:t>
      </w:r>
    </w:p>
    <w:p w:rsidR="003C2C27" w:rsidRPr="009132A6" w:rsidRDefault="003C2C27" w:rsidP="003C2C27">
      <w:pPr>
        <w:autoSpaceDE w:val="0"/>
        <w:autoSpaceDN w:val="0"/>
        <w:adjustRightInd w:val="0"/>
        <w:ind w:firstLine="426"/>
        <w:contextualSpacing/>
        <w:jc w:val="both"/>
        <w:rPr>
          <w:sz w:val="28"/>
          <w:szCs w:val="28"/>
        </w:rPr>
      </w:pPr>
      <w:r>
        <w:rPr>
          <w:sz w:val="28"/>
          <w:szCs w:val="28"/>
        </w:rPr>
        <w:lastRenderedPageBreak/>
        <w:t>2</w:t>
      </w:r>
      <w:r w:rsidRPr="009132A6">
        <w:rPr>
          <w:sz w:val="28"/>
          <w:szCs w:val="28"/>
        </w:rPr>
        <w:t>.3.2. </w:t>
      </w:r>
      <w:r w:rsidRPr="009132A6">
        <w:rPr>
          <w:bCs/>
          <w:iCs/>
          <w:sz w:val="28"/>
          <w:szCs w:val="28"/>
        </w:rPr>
        <w:t xml:space="preserve">С учётом мотивированного мнения </w:t>
      </w:r>
      <w:r w:rsidRPr="009132A6">
        <w:rPr>
          <w:color w:val="000000"/>
          <w:sz w:val="28"/>
          <w:szCs w:val="28"/>
        </w:rPr>
        <w:t xml:space="preserve">выборного органа первичной профсоюзной организации </w:t>
      </w:r>
      <w:r w:rsidRPr="009132A6">
        <w:rPr>
          <w:bCs/>
          <w:iCs/>
          <w:sz w:val="28"/>
          <w:szCs w:val="28"/>
        </w:rPr>
        <w:t xml:space="preserve">производится расторжение трудового договора с работниками, являющимися членами Профсоюза, по следующим основаниям: </w:t>
      </w:r>
    </w:p>
    <w:p w:rsidR="003C2C27" w:rsidRPr="009132A6" w:rsidRDefault="003C2C27" w:rsidP="003C2C27">
      <w:pPr>
        <w:autoSpaceDE w:val="0"/>
        <w:autoSpaceDN w:val="0"/>
        <w:adjustRightInd w:val="0"/>
        <w:ind w:firstLine="426"/>
        <w:contextualSpacing/>
        <w:jc w:val="both"/>
        <w:rPr>
          <w:sz w:val="28"/>
          <w:szCs w:val="28"/>
        </w:rPr>
      </w:pPr>
      <w:r w:rsidRPr="009132A6">
        <w:rPr>
          <w:iCs/>
          <w:sz w:val="28"/>
          <w:szCs w:val="28"/>
        </w:rPr>
        <w:t xml:space="preserve">- совершение работником, выполняющим воспитательные функции, аморального проступка, несовместимого с продолжением данной работы (пункт восьмой части первой статьи 81 ТК РФ); </w:t>
      </w:r>
    </w:p>
    <w:p w:rsidR="003C2C27" w:rsidRPr="009132A6" w:rsidRDefault="003C2C27" w:rsidP="003C2C27">
      <w:pPr>
        <w:autoSpaceDE w:val="0"/>
        <w:autoSpaceDN w:val="0"/>
        <w:adjustRightInd w:val="0"/>
        <w:ind w:firstLine="426"/>
        <w:contextualSpacing/>
        <w:jc w:val="both"/>
        <w:rPr>
          <w:sz w:val="28"/>
          <w:szCs w:val="28"/>
        </w:rPr>
      </w:pPr>
      <w:r w:rsidRPr="009132A6">
        <w:rPr>
          <w:sz w:val="28"/>
          <w:szCs w:val="28"/>
        </w:rPr>
        <w:t>- </w:t>
      </w:r>
      <w:r w:rsidRPr="009132A6">
        <w:rPr>
          <w:iCs/>
          <w:sz w:val="28"/>
          <w:szCs w:val="28"/>
        </w:rPr>
        <w:t>другие основания (</w:t>
      </w:r>
      <w:r w:rsidRPr="009132A6">
        <w:rPr>
          <w:color w:val="000000"/>
          <w:sz w:val="28"/>
          <w:szCs w:val="28"/>
        </w:rPr>
        <w:t>пункты первый и второй статьи 336 ТК РФ и др.).</w:t>
      </w:r>
    </w:p>
    <w:p w:rsidR="003C2C27" w:rsidRPr="009132A6" w:rsidRDefault="003C2C27" w:rsidP="003C2C27">
      <w:pPr>
        <w:autoSpaceDE w:val="0"/>
        <w:autoSpaceDN w:val="0"/>
        <w:adjustRightInd w:val="0"/>
        <w:ind w:firstLine="426"/>
        <w:contextualSpacing/>
        <w:jc w:val="both"/>
        <w:rPr>
          <w:color w:val="000000"/>
          <w:sz w:val="28"/>
          <w:szCs w:val="28"/>
        </w:rPr>
      </w:pPr>
      <w:r>
        <w:rPr>
          <w:sz w:val="28"/>
          <w:szCs w:val="28"/>
        </w:rPr>
        <w:t>2</w:t>
      </w:r>
      <w:r w:rsidRPr="009132A6">
        <w:rPr>
          <w:sz w:val="28"/>
          <w:szCs w:val="28"/>
        </w:rPr>
        <w:t>.3.3. </w:t>
      </w:r>
      <w:r w:rsidRPr="009132A6">
        <w:rPr>
          <w:color w:val="000000"/>
          <w:sz w:val="28"/>
          <w:szCs w:val="28"/>
        </w:rPr>
        <w:t>Работодатель с учётом мнения выборного органа первичной профсоюзной организации (по согласованию) принимает (утверждает) локальные нормативные акты образовательной организации, определяющие:</w:t>
      </w:r>
    </w:p>
    <w:p w:rsidR="003C2C27" w:rsidRPr="009132A6" w:rsidRDefault="003C2C27" w:rsidP="003C2C27">
      <w:pPr>
        <w:autoSpaceDE w:val="0"/>
        <w:autoSpaceDN w:val="0"/>
        <w:adjustRightInd w:val="0"/>
        <w:ind w:firstLine="426"/>
        <w:contextualSpacing/>
        <w:jc w:val="both"/>
        <w:rPr>
          <w:sz w:val="28"/>
          <w:szCs w:val="28"/>
        </w:rPr>
      </w:pPr>
      <w:r w:rsidRPr="009132A6">
        <w:rPr>
          <w:iCs/>
          <w:sz w:val="28"/>
          <w:szCs w:val="28"/>
        </w:rPr>
        <w:t xml:space="preserve">- установление и распределение нагрузки педагогических и других работников; </w:t>
      </w:r>
    </w:p>
    <w:p w:rsidR="003C2C27" w:rsidRPr="009132A6" w:rsidRDefault="003C2C27" w:rsidP="003C2C27">
      <w:pPr>
        <w:autoSpaceDE w:val="0"/>
        <w:autoSpaceDN w:val="0"/>
        <w:adjustRightInd w:val="0"/>
        <w:ind w:firstLine="426"/>
        <w:contextualSpacing/>
        <w:jc w:val="both"/>
        <w:rPr>
          <w:iCs/>
          <w:sz w:val="28"/>
          <w:szCs w:val="28"/>
        </w:rPr>
      </w:pPr>
      <w:r w:rsidRPr="009132A6">
        <w:rPr>
          <w:iCs/>
          <w:sz w:val="28"/>
          <w:szCs w:val="28"/>
        </w:rPr>
        <w:t xml:space="preserve">- установление дополнительных гарантий работникам, совмещающим работу с обучением; </w:t>
      </w:r>
    </w:p>
    <w:p w:rsidR="003C2C27" w:rsidRPr="009132A6" w:rsidRDefault="003C2C27" w:rsidP="003C2C27">
      <w:pPr>
        <w:autoSpaceDE w:val="0"/>
        <w:autoSpaceDN w:val="0"/>
        <w:adjustRightInd w:val="0"/>
        <w:ind w:firstLine="426"/>
        <w:contextualSpacing/>
        <w:jc w:val="both"/>
        <w:rPr>
          <w:iCs/>
          <w:sz w:val="28"/>
          <w:szCs w:val="28"/>
        </w:rPr>
      </w:pPr>
      <w:r w:rsidRPr="009132A6">
        <w:rPr>
          <w:iCs/>
          <w:sz w:val="28"/>
          <w:szCs w:val="28"/>
        </w:rPr>
        <w:t>- перечень должностей работников с ненормированным рабочим днем (статья 101 ТК РФ);</w:t>
      </w:r>
    </w:p>
    <w:p w:rsidR="003C2C27" w:rsidRPr="009132A6" w:rsidRDefault="003C2C27" w:rsidP="003C2C27">
      <w:pPr>
        <w:autoSpaceDE w:val="0"/>
        <w:autoSpaceDN w:val="0"/>
        <w:adjustRightInd w:val="0"/>
        <w:ind w:firstLine="426"/>
        <w:contextualSpacing/>
        <w:jc w:val="both"/>
        <w:rPr>
          <w:sz w:val="28"/>
          <w:szCs w:val="28"/>
        </w:rPr>
      </w:pPr>
      <w:r w:rsidRPr="009132A6">
        <w:rPr>
          <w:sz w:val="28"/>
          <w:szCs w:val="28"/>
        </w:rPr>
        <w:t>- </w:t>
      </w:r>
      <w:r w:rsidRPr="009132A6">
        <w:rPr>
          <w:iCs/>
          <w:sz w:val="28"/>
          <w:szCs w:val="28"/>
        </w:rPr>
        <w:t xml:space="preserve">утверждение расписания НОД, годового календарного плана. </w:t>
      </w:r>
    </w:p>
    <w:p w:rsidR="003C2C27" w:rsidRPr="009132A6" w:rsidRDefault="003C2C27" w:rsidP="003C2C27">
      <w:pPr>
        <w:autoSpaceDE w:val="0"/>
        <w:autoSpaceDN w:val="0"/>
        <w:adjustRightInd w:val="0"/>
        <w:ind w:firstLine="426"/>
        <w:contextualSpacing/>
        <w:jc w:val="both"/>
        <w:rPr>
          <w:sz w:val="28"/>
          <w:szCs w:val="28"/>
        </w:rPr>
      </w:pPr>
      <w:r w:rsidRPr="009132A6">
        <w:rPr>
          <w:iCs/>
          <w:sz w:val="28"/>
          <w:szCs w:val="28"/>
        </w:rPr>
        <w:t xml:space="preserve">- составление графика сменности (статья 103 ТК РФ); </w:t>
      </w:r>
    </w:p>
    <w:p w:rsidR="003C2C27" w:rsidRPr="009132A6" w:rsidRDefault="003C2C27" w:rsidP="003C2C27">
      <w:pPr>
        <w:autoSpaceDE w:val="0"/>
        <w:autoSpaceDN w:val="0"/>
        <w:adjustRightInd w:val="0"/>
        <w:ind w:firstLine="426"/>
        <w:contextualSpacing/>
        <w:jc w:val="both"/>
        <w:rPr>
          <w:sz w:val="28"/>
          <w:szCs w:val="28"/>
        </w:rPr>
      </w:pPr>
      <w:r w:rsidRPr="009132A6">
        <w:rPr>
          <w:iCs/>
          <w:sz w:val="28"/>
          <w:szCs w:val="28"/>
        </w:rPr>
        <w:t>- принятие решения о режиме работы в летнее время и в период отмены образовательного процесса по санитарно-эпидемиологическим, климатическим и другим основаниям (статья</w:t>
      </w:r>
      <w:r w:rsidRPr="009132A6">
        <w:rPr>
          <w:rFonts w:eastAsia="Arial Unicode MS"/>
          <w:color w:val="000000"/>
          <w:kern w:val="1"/>
          <w:sz w:val="28"/>
          <w:szCs w:val="28"/>
        </w:rPr>
        <w:t> </w:t>
      </w:r>
      <w:r w:rsidRPr="009132A6">
        <w:rPr>
          <w:iCs/>
          <w:sz w:val="28"/>
          <w:szCs w:val="28"/>
        </w:rPr>
        <w:t>100 ТК</w:t>
      </w:r>
      <w:r w:rsidRPr="009132A6">
        <w:rPr>
          <w:rFonts w:eastAsia="Arial Unicode MS"/>
          <w:color w:val="000000"/>
          <w:kern w:val="1"/>
          <w:sz w:val="28"/>
          <w:szCs w:val="28"/>
        </w:rPr>
        <w:t> </w:t>
      </w:r>
      <w:r w:rsidRPr="009132A6">
        <w:rPr>
          <w:iCs/>
          <w:sz w:val="28"/>
          <w:szCs w:val="28"/>
        </w:rPr>
        <w:t xml:space="preserve">РФ); </w:t>
      </w:r>
    </w:p>
    <w:p w:rsidR="003C2C27" w:rsidRPr="009132A6" w:rsidRDefault="003C2C27" w:rsidP="003C2C27">
      <w:pPr>
        <w:autoSpaceDE w:val="0"/>
        <w:autoSpaceDN w:val="0"/>
        <w:adjustRightInd w:val="0"/>
        <w:ind w:firstLine="426"/>
        <w:contextualSpacing/>
        <w:jc w:val="both"/>
        <w:rPr>
          <w:sz w:val="28"/>
          <w:szCs w:val="28"/>
        </w:rPr>
      </w:pPr>
      <w:r w:rsidRPr="009132A6">
        <w:rPr>
          <w:iCs/>
          <w:sz w:val="28"/>
          <w:szCs w:val="28"/>
        </w:rPr>
        <w:t>- утверждение графика отпусков (статья 123 ТК</w:t>
      </w:r>
      <w:r w:rsidRPr="009132A6">
        <w:rPr>
          <w:rFonts w:eastAsia="Arial Unicode MS"/>
          <w:color w:val="000000"/>
          <w:kern w:val="1"/>
          <w:sz w:val="28"/>
          <w:szCs w:val="28"/>
        </w:rPr>
        <w:t> </w:t>
      </w:r>
      <w:r w:rsidRPr="009132A6">
        <w:rPr>
          <w:iCs/>
          <w:sz w:val="28"/>
          <w:szCs w:val="28"/>
        </w:rPr>
        <w:t xml:space="preserve">РФ); </w:t>
      </w:r>
    </w:p>
    <w:p w:rsidR="003C2C27" w:rsidRPr="009132A6" w:rsidRDefault="003C2C27" w:rsidP="003C2C27">
      <w:pPr>
        <w:autoSpaceDE w:val="0"/>
        <w:autoSpaceDN w:val="0"/>
        <w:adjustRightInd w:val="0"/>
        <w:ind w:firstLine="426"/>
        <w:contextualSpacing/>
        <w:jc w:val="both"/>
        <w:rPr>
          <w:iCs/>
          <w:sz w:val="28"/>
          <w:szCs w:val="28"/>
        </w:rPr>
      </w:pPr>
      <w:r w:rsidRPr="009132A6">
        <w:rPr>
          <w:iCs/>
          <w:sz w:val="28"/>
          <w:szCs w:val="28"/>
        </w:rPr>
        <w:t xml:space="preserve">- утверждение графика длительных отпусков; </w:t>
      </w:r>
    </w:p>
    <w:p w:rsidR="003C2C27" w:rsidRPr="009132A6" w:rsidRDefault="003C2C27" w:rsidP="003C2C27">
      <w:pPr>
        <w:autoSpaceDE w:val="0"/>
        <w:autoSpaceDN w:val="0"/>
        <w:adjustRightInd w:val="0"/>
        <w:ind w:firstLine="426"/>
        <w:contextualSpacing/>
        <w:jc w:val="both"/>
        <w:rPr>
          <w:iCs/>
          <w:sz w:val="28"/>
          <w:szCs w:val="28"/>
        </w:rPr>
      </w:pPr>
      <w:r w:rsidRPr="009132A6">
        <w:rPr>
          <w:iCs/>
          <w:sz w:val="28"/>
          <w:szCs w:val="28"/>
        </w:rPr>
        <w:t>- правила и инструкции по охране труда для работников (статья 212 ТК РФ);</w:t>
      </w:r>
    </w:p>
    <w:p w:rsidR="003C2C27" w:rsidRPr="009132A6" w:rsidRDefault="003C2C27" w:rsidP="003C2C27">
      <w:pPr>
        <w:autoSpaceDE w:val="0"/>
        <w:autoSpaceDN w:val="0"/>
        <w:adjustRightInd w:val="0"/>
        <w:ind w:firstLine="426"/>
        <w:contextualSpacing/>
        <w:jc w:val="both"/>
        <w:rPr>
          <w:iCs/>
          <w:sz w:val="28"/>
          <w:szCs w:val="28"/>
        </w:rPr>
      </w:pPr>
      <w:r w:rsidRPr="009132A6">
        <w:rPr>
          <w:iCs/>
          <w:sz w:val="28"/>
          <w:szCs w:val="28"/>
        </w:rPr>
        <w:t>- конкретные размеры оплаты за работу в выходной или нерабочий праздничный день (статья 153 ТК</w:t>
      </w:r>
      <w:r w:rsidRPr="009132A6">
        <w:rPr>
          <w:rFonts w:eastAsia="Arial Unicode MS"/>
          <w:color w:val="000000"/>
          <w:kern w:val="1"/>
          <w:sz w:val="28"/>
          <w:szCs w:val="28"/>
        </w:rPr>
        <w:t> </w:t>
      </w:r>
      <w:r w:rsidRPr="009132A6">
        <w:rPr>
          <w:iCs/>
          <w:sz w:val="28"/>
          <w:szCs w:val="28"/>
        </w:rPr>
        <w:t xml:space="preserve">РФ), оплаты труда работников, занятых на работах с вредными и (или) опасными условиями труда (статья 147 ТК РФ), оплаты труда за работу в ночное время (статья 154 ТК РФ); </w:t>
      </w:r>
    </w:p>
    <w:p w:rsidR="003C2C27" w:rsidRPr="009132A6" w:rsidRDefault="003C2C27" w:rsidP="003C2C27">
      <w:pPr>
        <w:autoSpaceDE w:val="0"/>
        <w:autoSpaceDN w:val="0"/>
        <w:adjustRightInd w:val="0"/>
        <w:ind w:firstLine="426"/>
        <w:contextualSpacing/>
        <w:jc w:val="both"/>
        <w:rPr>
          <w:iCs/>
          <w:sz w:val="28"/>
          <w:szCs w:val="28"/>
        </w:rPr>
      </w:pPr>
      <w:r w:rsidRPr="009132A6">
        <w:rPr>
          <w:iCs/>
          <w:sz w:val="28"/>
          <w:szCs w:val="28"/>
        </w:rPr>
        <w:t>- введение, замену и пересмотр норм труда (статья 162 ТК РФ);</w:t>
      </w:r>
    </w:p>
    <w:p w:rsidR="003C2C27" w:rsidRPr="009132A6" w:rsidRDefault="003C2C27" w:rsidP="003C2C27">
      <w:pPr>
        <w:autoSpaceDE w:val="0"/>
        <w:autoSpaceDN w:val="0"/>
        <w:adjustRightInd w:val="0"/>
        <w:ind w:firstLine="426"/>
        <w:contextualSpacing/>
        <w:jc w:val="both"/>
        <w:rPr>
          <w:sz w:val="28"/>
          <w:szCs w:val="28"/>
        </w:rPr>
      </w:pPr>
      <w:r w:rsidRPr="009132A6">
        <w:rPr>
          <w:iCs/>
          <w:sz w:val="28"/>
          <w:szCs w:val="28"/>
        </w:rPr>
        <w:t>- определение сроков проведения специальной оценки условий труда (статья 22 ТК РФ);</w:t>
      </w:r>
    </w:p>
    <w:p w:rsidR="003C2C27" w:rsidRPr="009132A6" w:rsidRDefault="003C2C27" w:rsidP="003C2C27">
      <w:pPr>
        <w:autoSpaceDE w:val="0"/>
        <w:autoSpaceDN w:val="0"/>
        <w:adjustRightInd w:val="0"/>
        <w:ind w:firstLine="426"/>
        <w:contextualSpacing/>
        <w:jc w:val="both"/>
        <w:rPr>
          <w:iCs/>
          <w:sz w:val="28"/>
          <w:szCs w:val="28"/>
        </w:rPr>
      </w:pPr>
      <w:r w:rsidRPr="009132A6">
        <w:rPr>
          <w:iCs/>
          <w:sz w:val="28"/>
          <w:szCs w:val="28"/>
        </w:rPr>
        <w:t>- принятие работодателем локальных нормативных актов и решений в иных случаях, предусмотренных настоящим коллективным договором;</w:t>
      </w:r>
    </w:p>
    <w:p w:rsidR="003C2C27" w:rsidRPr="009132A6" w:rsidRDefault="003C2C27" w:rsidP="003C2C27">
      <w:pPr>
        <w:autoSpaceDE w:val="0"/>
        <w:autoSpaceDN w:val="0"/>
        <w:adjustRightInd w:val="0"/>
        <w:ind w:firstLine="426"/>
        <w:contextualSpacing/>
        <w:jc w:val="both"/>
        <w:rPr>
          <w:sz w:val="28"/>
          <w:szCs w:val="28"/>
        </w:rPr>
      </w:pPr>
      <w:r w:rsidRPr="009132A6">
        <w:rPr>
          <w:sz w:val="28"/>
          <w:szCs w:val="28"/>
        </w:rPr>
        <w:t>- иные</w:t>
      </w:r>
      <w:r w:rsidRPr="009132A6">
        <w:rPr>
          <w:i/>
          <w:sz w:val="28"/>
          <w:szCs w:val="28"/>
        </w:rPr>
        <w:t>.</w:t>
      </w:r>
    </w:p>
    <w:p w:rsidR="003C2C27" w:rsidRPr="009132A6" w:rsidRDefault="003C2C27" w:rsidP="003C2C27">
      <w:pPr>
        <w:autoSpaceDE w:val="0"/>
        <w:autoSpaceDN w:val="0"/>
        <w:adjustRightInd w:val="0"/>
        <w:ind w:firstLine="426"/>
        <w:contextualSpacing/>
        <w:jc w:val="both"/>
        <w:rPr>
          <w:b/>
          <w:sz w:val="28"/>
          <w:szCs w:val="28"/>
        </w:rPr>
      </w:pPr>
      <w:r>
        <w:rPr>
          <w:sz w:val="28"/>
          <w:szCs w:val="28"/>
        </w:rPr>
        <w:t>2</w:t>
      </w:r>
      <w:r w:rsidRPr="009132A6">
        <w:rPr>
          <w:sz w:val="28"/>
          <w:szCs w:val="28"/>
        </w:rPr>
        <w:t>.3.4. </w:t>
      </w:r>
      <w:r w:rsidRPr="009132A6">
        <w:rPr>
          <w:color w:val="000000"/>
          <w:sz w:val="28"/>
          <w:szCs w:val="28"/>
        </w:rPr>
        <w:t xml:space="preserve">Работодатель с </w:t>
      </w:r>
      <w:r w:rsidRPr="009132A6">
        <w:rPr>
          <w:bCs/>
          <w:sz w:val="28"/>
          <w:szCs w:val="28"/>
        </w:rPr>
        <w:t xml:space="preserve">предварительного согласия </w:t>
      </w:r>
      <w:r w:rsidRPr="009132A6">
        <w:rPr>
          <w:color w:val="000000"/>
          <w:sz w:val="28"/>
          <w:szCs w:val="28"/>
        </w:rPr>
        <w:t xml:space="preserve">выборного органа первичной профсоюзной организации </w:t>
      </w:r>
      <w:r w:rsidRPr="009132A6">
        <w:rPr>
          <w:bCs/>
          <w:sz w:val="28"/>
          <w:szCs w:val="28"/>
        </w:rPr>
        <w:t xml:space="preserve">осуществляет: </w:t>
      </w:r>
    </w:p>
    <w:p w:rsidR="003C2C27" w:rsidRPr="009132A6" w:rsidRDefault="003C2C27" w:rsidP="003C2C27">
      <w:pPr>
        <w:autoSpaceDE w:val="0"/>
        <w:autoSpaceDN w:val="0"/>
        <w:adjustRightInd w:val="0"/>
        <w:ind w:firstLine="426"/>
        <w:contextualSpacing/>
        <w:jc w:val="both"/>
        <w:rPr>
          <w:sz w:val="28"/>
          <w:szCs w:val="28"/>
        </w:rPr>
      </w:pPr>
      <w:r w:rsidRPr="009132A6">
        <w:rPr>
          <w:iCs/>
          <w:sz w:val="28"/>
          <w:szCs w:val="28"/>
        </w:rPr>
        <w:t>- применение дисциплинарного взыскания в виде замечания, выговора или увольнения в отношении работников, являющихся членами Профсоюза;</w:t>
      </w:r>
    </w:p>
    <w:p w:rsidR="003C2C27" w:rsidRPr="009132A6" w:rsidRDefault="003C2C27" w:rsidP="003C2C27">
      <w:pPr>
        <w:autoSpaceDE w:val="0"/>
        <w:autoSpaceDN w:val="0"/>
        <w:adjustRightInd w:val="0"/>
        <w:ind w:firstLine="426"/>
        <w:contextualSpacing/>
        <w:jc w:val="both"/>
        <w:rPr>
          <w:sz w:val="28"/>
          <w:szCs w:val="28"/>
        </w:rPr>
      </w:pPr>
      <w:r w:rsidRPr="009132A6">
        <w:rPr>
          <w:iCs/>
          <w:sz w:val="28"/>
          <w:szCs w:val="28"/>
        </w:rPr>
        <w:t xml:space="preserve">- временный перевод работников, являющихся членами Профсоюза, на другую работу в случаях, предусмотренных статьёй 39, частью третьей статьи 72.2. ТК РФ; </w:t>
      </w:r>
    </w:p>
    <w:p w:rsidR="003C2C27" w:rsidRPr="009132A6" w:rsidRDefault="003C2C27" w:rsidP="003C2C27">
      <w:pPr>
        <w:autoSpaceDE w:val="0"/>
        <w:autoSpaceDN w:val="0"/>
        <w:adjustRightInd w:val="0"/>
        <w:ind w:firstLine="426"/>
        <w:contextualSpacing/>
        <w:jc w:val="both"/>
        <w:rPr>
          <w:iCs/>
          <w:sz w:val="28"/>
          <w:szCs w:val="28"/>
        </w:rPr>
      </w:pPr>
      <w:r w:rsidRPr="009132A6">
        <w:rPr>
          <w:iCs/>
          <w:sz w:val="28"/>
          <w:szCs w:val="28"/>
        </w:rPr>
        <w:lastRenderedPageBreak/>
        <w:t>- расторжение трудового договора по инициативе работодателя в соответствии с пунктами вторым, третьим и пятым части первой статьи 81</w:t>
      </w:r>
      <w:r w:rsidRPr="009132A6">
        <w:rPr>
          <w:rFonts w:eastAsia="Arial Unicode MS"/>
          <w:color w:val="000000"/>
          <w:kern w:val="1"/>
          <w:sz w:val="28"/>
          <w:szCs w:val="28"/>
        </w:rPr>
        <w:t> </w:t>
      </w:r>
      <w:r w:rsidRPr="009132A6">
        <w:rPr>
          <w:iCs/>
          <w:sz w:val="28"/>
          <w:szCs w:val="28"/>
        </w:rPr>
        <w:t>ТК РФ с работниками, являющимися членами Профсоюза.</w:t>
      </w:r>
    </w:p>
    <w:p w:rsidR="003C2C27" w:rsidRPr="009132A6" w:rsidRDefault="003C2C27" w:rsidP="003C2C27">
      <w:pPr>
        <w:ind w:firstLine="426"/>
        <w:contextualSpacing/>
        <w:jc w:val="both"/>
        <w:rPr>
          <w:b/>
          <w:i/>
          <w:sz w:val="28"/>
          <w:szCs w:val="28"/>
        </w:rPr>
      </w:pPr>
      <w:r w:rsidRPr="00E819A9">
        <w:rPr>
          <w:b/>
          <w:i/>
          <w:sz w:val="28"/>
          <w:szCs w:val="28"/>
        </w:rPr>
        <w:t>2</w:t>
      </w:r>
      <w:r w:rsidRPr="009132A6">
        <w:rPr>
          <w:b/>
          <w:i/>
          <w:sz w:val="28"/>
          <w:szCs w:val="28"/>
        </w:rPr>
        <w:t>.4. Выборный орган первичной профсоюзной организации обязуется:</w:t>
      </w:r>
    </w:p>
    <w:p w:rsidR="003C2C27" w:rsidRPr="009132A6" w:rsidRDefault="003C2C27" w:rsidP="003C2C27">
      <w:pPr>
        <w:autoSpaceDE w:val="0"/>
        <w:autoSpaceDN w:val="0"/>
        <w:adjustRightInd w:val="0"/>
        <w:ind w:firstLine="426"/>
        <w:contextualSpacing/>
        <w:jc w:val="both"/>
        <w:rPr>
          <w:color w:val="000000"/>
          <w:sz w:val="28"/>
          <w:szCs w:val="28"/>
        </w:rPr>
      </w:pPr>
      <w:r>
        <w:rPr>
          <w:sz w:val="28"/>
          <w:szCs w:val="28"/>
        </w:rPr>
        <w:t>2</w:t>
      </w:r>
      <w:r w:rsidRPr="009132A6">
        <w:rPr>
          <w:sz w:val="28"/>
          <w:szCs w:val="28"/>
        </w:rPr>
        <w:t>.4.1.</w:t>
      </w:r>
      <w:r w:rsidRPr="009132A6">
        <w:t> </w:t>
      </w:r>
      <w:r w:rsidRPr="009132A6">
        <w:rPr>
          <w:color w:val="000000"/>
          <w:sz w:val="28"/>
          <w:szCs w:val="28"/>
        </w:rPr>
        <w:t>Способствовать реализации настоящего коллективного договора, сохранению социальной стабильности в трудовом коллективе, строить свои взаимоотношения с работодателем на принципах социального партнёрства.</w:t>
      </w:r>
    </w:p>
    <w:p w:rsidR="003C2C27" w:rsidRPr="009132A6" w:rsidRDefault="003C2C27" w:rsidP="003C2C27">
      <w:pPr>
        <w:autoSpaceDE w:val="0"/>
        <w:autoSpaceDN w:val="0"/>
        <w:adjustRightInd w:val="0"/>
        <w:ind w:firstLine="426"/>
        <w:contextualSpacing/>
        <w:jc w:val="both"/>
        <w:rPr>
          <w:color w:val="000000"/>
          <w:sz w:val="28"/>
          <w:szCs w:val="28"/>
        </w:rPr>
      </w:pPr>
      <w:r>
        <w:rPr>
          <w:color w:val="000000"/>
          <w:sz w:val="28"/>
          <w:szCs w:val="28"/>
        </w:rPr>
        <w:t>2</w:t>
      </w:r>
      <w:r w:rsidRPr="009132A6">
        <w:rPr>
          <w:color w:val="000000"/>
          <w:sz w:val="28"/>
          <w:szCs w:val="28"/>
        </w:rPr>
        <w:t xml:space="preserve">.4.2. Разъяснять работникам положения коллективного договора и приложений к нему. </w:t>
      </w:r>
    </w:p>
    <w:p w:rsidR="003C2C27" w:rsidRPr="009132A6" w:rsidRDefault="003C2C27" w:rsidP="003C2C27">
      <w:pPr>
        <w:ind w:firstLine="426"/>
        <w:contextualSpacing/>
        <w:jc w:val="both"/>
        <w:rPr>
          <w:sz w:val="28"/>
          <w:szCs w:val="28"/>
        </w:rPr>
      </w:pPr>
      <w:r>
        <w:rPr>
          <w:sz w:val="28"/>
          <w:szCs w:val="28"/>
        </w:rPr>
        <w:t>2</w:t>
      </w:r>
      <w:r w:rsidRPr="009132A6">
        <w:rPr>
          <w:sz w:val="28"/>
          <w:szCs w:val="28"/>
        </w:rPr>
        <w:t>.4.3. Представлять и защищать права и интересы членов Профсоюза по социально-трудовым вопросам в соответствии с Трудовым кодексом Российской Федерации и Федеральным законом «О профессиональных союзах, их правах и гарантиях деятельности».</w:t>
      </w:r>
    </w:p>
    <w:p w:rsidR="003C2C27" w:rsidRPr="009132A6" w:rsidRDefault="003C2C27" w:rsidP="003C2C27">
      <w:pPr>
        <w:ind w:firstLine="426"/>
        <w:contextualSpacing/>
        <w:jc w:val="both"/>
        <w:rPr>
          <w:sz w:val="28"/>
          <w:szCs w:val="28"/>
        </w:rPr>
      </w:pPr>
      <w:r>
        <w:rPr>
          <w:sz w:val="28"/>
          <w:szCs w:val="28"/>
        </w:rPr>
        <w:t>2</w:t>
      </w:r>
      <w:r w:rsidRPr="009132A6">
        <w:rPr>
          <w:sz w:val="28"/>
          <w:szCs w:val="28"/>
        </w:rPr>
        <w:t>.4.4. Представлять во взаимоотношениях с работодателем интересы работников, не являющихся членами Профсоюза, в случае, если они уполномочили выборный орган первичной профсоюзной организации представлять их интересы и перечисляют ежемесячно денежные средства из заработной платы на счет первичной профсоюзной организации.</w:t>
      </w:r>
    </w:p>
    <w:p w:rsidR="003C2C27" w:rsidRPr="009132A6" w:rsidRDefault="003C2C27" w:rsidP="003C2C27">
      <w:pPr>
        <w:ind w:firstLine="426"/>
        <w:contextualSpacing/>
        <w:jc w:val="both"/>
        <w:rPr>
          <w:sz w:val="28"/>
          <w:szCs w:val="28"/>
        </w:rPr>
      </w:pPr>
      <w:r>
        <w:rPr>
          <w:sz w:val="28"/>
          <w:szCs w:val="28"/>
        </w:rPr>
        <w:t>2</w:t>
      </w:r>
      <w:r w:rsidRPr="009132A6">
        <w:rPr>
          <w:sz w:val="28"/>
          <w:szCs w:val="28"/>
        </w:rPr>
        <w:t>.4.5. Осуществлять контроль за соблюдением работодателем и его представителями трудового законодательства и иных нормативных правовых актов, содержащих нормы трудового права, в том числе, за:</w:t>
      </w:r>
    </w:p>
    <w:p w:rsidR="003C2C27" w:rsidRPr="009132A6" w:rsidRDefault="003C2C27" w:rsidP="003C2C27">
      <w:pPr>
        <w:ind w:firstLine="426"/>
        <w:contextualSpacing/>
        <w:jc w:val="both"/>
        <w:rPr>
          <w:sz w:val="28"/>
          <w:szCs w:val="28"/>
        </w:rPr>
      </w:pPr>
      <w:r w:rsidRPr="009132A6">
        <w:rPr>
          <w:sz w:val="28"/>
          <w:szCs w:val="28"/>
        </w:rPr>
        <w:t>- правильностью расходования фонда оплаты труда, в том числе экономии фонда оплаты труда, а также внебюджетных средств;</w:t>
      </w:r>
    </w:p>
    <w:p w:rsidR="003C2C27" w:rsidRPr="009132A6" w:rsidRDefault="003C2C27" w:rsidP="003C2C27">
      <w:pPr>
        <w:ind w:firstLine="426"/>
        <w:contextualSpacing/>
        <w:jc w:val="both"/>
        <w:rPr>
          <w:color w:val="000000"/>
          <w:sz w:val="28"/>
          <w:szCs w:val="28"/>
        </w:rPr>
      </w:pPr>
      <w:r w:rsidRPr="009132A6">
        <w:rPr>
          <w:color w:val="000000"/>
          <w:sz w:val="28"/>
          <w:szCs w:val="28"/>
        </w:rPr>
        <w:t>- правильностью ведения и хранения трудовых книжек работников (сведений о трудовой деятельности</w:t>
      </w:r>
      <w:r w:rsidRPr="009132A6">
        <w:rPr>
          <w:b/>
          <w:sz w:val="28"/>
          <w:szCs w:val="28"/>
        </w:rPr>
        <w:t xml:space="preserve">) </w:t>
      </w:r>
      <w:r w:rsidRPr="009132A6">
        <w:rPr>
          <w:color w:val="000000"/>
          <w:sz w:val="28"/>
          <w:szCs w:val="28"/>
        </w:rPr>
        <w:t>своевременностью внесения в них записей, в том числе при присвоении квалификационных категорий по результатам аттестации работников;</w:t>
      </w:r>
    </w:p>
    <w:p w:rsidR="003C2C27" w:rsidRPr="009132A6" w:rsidRDefault="003C2C27" w:rsidP="003C2C27">
      <w:pPr>
        <w:ind w:firstLine="426"/>
        <w:contextualSpacing/>
        <w:jc w:val="both"/>
        <w:rPr>
          <w:sz w:val="28"/>
          <w:szCs w:val="28"/>
        </w:rPr>
      </w:pPr>
      <w:r w:rsidRPr="009132A6">
        <w:rPr>
          <w:color w:val="000000"/>
          <w:sz w:val="28"/>
          <w:szCs w:val="28"/>
        </w:rPr>
        <w:t xml:space="preserve">- своевременным предоставлением </w:t>
      </w:r>
      <w:r w:rsidRPr="009132A6">
        <w:rPr>
          <w:sz w:val="28"/>
          <w:szCs w:val="28"/>
        </w:rPr>
        <w:t>сведений о трудовой деятельности работника в систему обязательного пенсионного страхования для хранения в информационных ресурсах Пенсионного фонда Российской Федерации</w:t>
      </w:r>
      <w:r w:rsidRPr="009132A6">
        <w:rPr>
          <w:sz w:val="28"/>
          <w:szCs w:val="28"/>
          <w:vertAlign w:val="superscript"/>
        </w:rPr>
        <w:footnoteReference w:id="2"/>
      </w:r>
      <w:r w:rsidRPr="009132A6">
        <w:rPr>
          <w:color w:val="000000"/>
          <w:sz w:val="28"/>
          <w:szCs w:val="28"/>
        </w:rPr>
        <w:t>)</w:t>
      </w:r>
      <w:r w:rsidRPr="009132A6">
        <w:rPr>
          <w:sz w:val="28"/>
          <w:szCs w:val="28"/>
        </w:rPr>
        <w:t>;</w:t>
      </w:r>
    </w:p>
    <w:p w:rsidR="003C2C27" w:rsidRPr="009132A6" w:rsidRDefault="003C2C27" w:rsidP="003C2C27">
      <w:pPr>
        <w:autoSpaceDE w:val="0"/>
        <w:autoSpaceDN w:val="0"/>
        <w:adjustRightInd w:val="0"/>
        <w:ind w:firstLine="426"/>
        <w:contextualSpacing/>
        <w:jc w:val="both"/>
        <w:rPr>
          <w:color w:val="000000"/>
          <w:sz w:val="28"/>
          <w:szCs w:val="28"/>
        </w:rPr>
      </w:pPr>
      <w:r w:rsidRPr="009132A6">
        <w:rPr>
          <w:color w:val="000000"/>
          <w:sz w:val="28"/>
          <w:szCs w:val="28"/>
        </w:rPr>
        <w:t xml:space="preserve">- охраной труда в образовательной организации; </w:t>
      </w:r>
    </w:p>
    <w:p w:rsidR="003C2C27" w:rsidRPr="009132A6" w:rsidRDefault="003C2C27" w:rsidP="003C2C27">
      <w:pPr>
        <w:autoSpaceDE w:val="0"/>
        <w:autoSpaceDN w:val="0"/>
        <w:adjustRightInd w:val="0"/>
        <w:ind w:firstLine="426"/>
        <w:contextualSpacing/>
        <w:jc w:val="both"/>
        <w:rPr>
          <w:color w:val="000000"/>
          <w:sz w:val="28"/>
          <w:szCs w:val="28"/>
        </w:rPr>
      </w:pPr>
      <w:r w:rsidRPr="009132A6">
        <w:rPr>
          <w:color w:val="000000"/>
          <w:sz w:val="28"/>
          <w:szCs w:val="28"/>
        </w:rPr>
        <w:t xml:space="preserve">- правильностью и своевременностью предоставления работникам отпусков и их оплаты; </w:t>
      </w:r>
    </w:p>
    <w:p w:rsidR="003C2C27" w:rsidRPr="009132A6" w:rsidRDefault="003C2C27" w:rsidP="003C2C27">
      <w:pPr>
        <w:autoSpaceDE w:val="0"/>
        <w:autoSpaceDN w:val="0"/>
        <w:adjustRightInd w:val="0"/>
        <w:ind w:firstLine="426"/>
        <w:contextualSpacing/>
        <w:jc w:val="both"/>
        <w:rPr>
          <w:color w:val="000000"/>
          <w:sz w:val="28"/>
          <w:szCs w:val="28"/>
        </w:rPr>
      </w:pPr>
      <w:r w:rsidRPr="009132A6">
        <w:rPr>
          <w:color w:val="000000"/>
          <w:sz w:val="28"/>
          <w:szCs w:val="28"/>
        </w:rPr>
        <w:t xml:space="preserve">- своевременностью и правильностью начисления и перечисления страховых взносов в системе обязательного социального страхования работников; </w:t>
      </w:r>
    </w:p>
    <w:p w:rsidR="003C2C27" w:rsidRPr="009132A6" w:rsidRDefault="003C2C27" w:rsidP="003C2C27">
      <w:pPr>
        <w:autoSpaceDE w:val="0"/>
        <w:autoSpaceDN w:val="0"/>
        <w:adjustRightInd w:val="0"/>
        <w:ind w:firstLine="426"/>
        <w:contextualSpacing/>
        <w:jc w:val="both"/>
        <w:rPr>
          <w:color w:val="000000"/>
          <w:sz w:val="28"/>
          <w:szCs w:val="28"/>
        </w:rPr>
      </w:pPr>
      <w:r w:rsidRPr="009132A6">
        <w:rPr>
          <w:color w:val="000000"/>
          <w:sz w:val="28"/>
          <w:szCs w:val="28"/>
        </w:rPr>
        <w:t>- соблюдением порядка аттестации педагогических работников образовательной организации.</w:t>
      </w:r>
    </w:p>
    <w:p w:rsidR="003C2C27" w:rsidRPr="009132A6" w:rsidRDefault="003C2C27" w:rsidP="003C2C27">
      <w:pPr>
        <w:ind w:firstLine="426"/>
        <w:jc w:val="both"/>
        <w:rPr>
          <w:sz w:val="28"/>
          <w:szCs w:val="28"/>
        </w:rPr>
      </w:pPr>
      <w:r>
        <w:rPr>
          <w:color w:val="000000"/>
          <w:sz w:val="28"/>
          <w:szCs w:val="28"/>
        </w:rPr>
        <w:t>2</w:t>
      </w:r>
      <w:r w:rsidRPr="009132A6">
        <w:rPr>
          <w:color w:val="000000"/>
          <w:sz w:val="28"/>
          <w:szCs w:val="28"/>
        </w:rPr>
        <w:t xml:space="preserve">.4.6. Обеспечивать выполнение условий настоящего коллективного договора. </w:t>
      </w:r>
    </w:p>
    <w:p w:rsidR="003C2C27" w:rsidRPr="009132A6" w:rsidRDefault="003C2C27" w:rsidP="003C2C27">
      <w:pPr>
        <w:autoSpaceDE w:val="0"/>
        <w:autoSpaceDN w:val="0"/>
        <w:adjustRightInd w:val="0"/>
        <w:ind w:firstLine="426"/>
        <w:contextualSpacing/>
        <w:jc w:val="both"/>
        <w:rPr>
          <w:color w:val="000000"/>
          <w:sz w:val="28"/>
          <w:szCs w:val="28"/>
        </w:rPr>
      </w:pPr>
      <w:r>
        <w:rPr>
          <w:color w:val="000000"/>
          <w:sz w:val="28"/>
          <w:szCs w:val="28"/>
        </w:rPr>
        <w:t>2</w:t>
      </w:r>
      <w:r w:rsidRPr="009132A6">
        <w:rPr>
          <w:color w:val="000000"/>
          <w:sz w:val="28"/>
          <w:szCs w:val="28"/>
        </w:rPr>
        <w:t xml:space="preserve">.4.7. Участвовать в формировании в образовательной организации системы внутреннего контроля за соблюдением трудового законодательства и иных актов, содержащих нормы трудового права. </w:t>
      </w:r>
    </w:p>
    <w:p w:rsidR="003C2C27" w:rsidRPr="009132A6" w:rsidRDefault="003C2C27" w:rsidP="003C2C27">
      <w:pPr>
        <w:autoSpaceDE w:val="0"/>
        <w:autoSpaceDN w:val="0"/>
        <w:adjustRightInd w:val="0"/>
        <w:ind w:firstLine="426"/>
        <w:contextualSpacing/>
        <w:jc w:val="both"/>
        <w:rPr>
          <w:color w:val="000000"/>
          <w:sz w:val="28"/>
          <w:szCs w:val="28"/>
        </w:rPr>
      </w:pPr>
      <w:r>
        <w:rPr>
          <w:sz w:val="28"/>
          <w:szCs w:val="28"/>
        </w:rPr>
        <w:lastRenderedPageBreak/>
        <w:t>2</w:t>
      </w:r>
      <w:r w:rsidRPr="009132A6">
        <w:rPr>
          <w:sz w:val="28"/>
          <w:szCs w:val="28"/>
        </w:rPr>
        <w:t>.4.8. </w:t>
      </w:r>
      <w:r w:rsidRPr="009132A6">
        <w:rPr>
          <w:color w:val="000000"/>
          <w:sz w:val="28"/>
          <w:szCs w:val="28"/>
        </w:rPr>
        <w:t>Представлять, выражать и защищать социальные, трудовые, профессиональные права и интересы работников – членов Профсоюза перед работодателем, в муниципальных и других органах, комиссиях по трудовым спорам, суде.</w:t>
      </w:r>
    </w:p>
    <w:p w:rsidR="003C2C27" w:rsidRPr="009132A6" w:rsidRDefault="003C2C27" w:rsidP="003C2C27">
      <w:pPr>
        <w:autoSpaceDE w:val="0"/>
        <w:autoSpaceDN w:val="0"/>
        <w:adjustRightInd w:val="0"/>
        <w:ind w:firstLine="426"/>
        <w:contextualSpacing/>
        <w:jc w:val="both"/>
        <w:rPr>
          <w:color w:val="000000"/>
          <w:sz w:val="28"/>
          <w:szCs w:val="28"/>
        </w:rPr>
      </w:pPr>
      <w:r>
        <w:rPr>
          <w:sz w:val="28"/>
          <w:szCs w:val="28"/>
        </w:rPr>
        <w:t>2</w:t>
      </w:r>
      <w:r w:rsidRPr="009132A6">
        <w:rPr>
          <w:sz w:val="28"/>
          <w:szCs w:val="28"/>
        </w:rPr>
        <w:t>.4.9. Принимать участие в аттестации работников образовательной организации на соответствие занимаемой должности</w:t>
      </w:r>
      <w:r w:rsidRPr="009132A6">
        <w:rPr>
          <w:color w:val="000000"/>
          <w:sz w:val="28"/>
          <w:szCs w:val="28"/>
        </w:rPr>
        <w:t>.</w:t>
      </w:r>
    </w:p>
    <w:p w:rsidR="003C2C27" w:rsidRPr="009132A6" w:rsidRDefault="003C2C27" w:rsidP="003C2C27">
      <w:pPr>
        <w:autoSpaceDE w:val="0"/>
        <w:autoSpaceDN w:val="0"/>
        <w:adjustRightInd w:val="0"/>
        <w:ind w:firstLine="426"/>
        <w:contextualSpacing/>
        <w:jc w:val="both"/>
        <w:rPr>
          <w:color w:val="000000"/>
          <w:sz w:val="28"/>
          <w:szCs w:val="28"/>
        </w:rPr>
      </w:pPr>
      <w:r>
        <w:rPr>
          <w:color w:val="000000"/>
          <w:sz w:val="28"/>
          <w:szCs w:val="28"/>
        </w:rPr>
        <w:t>2</w:t>
      </w:r>
      <w:r w:rsidRPr="009132A6">
        <w:rPr>
          <w:color w:val="000000"/>
          <w:sz w:val="28"/>
          <w:szCs w:val="28"/>
        </w:rPr>
        <w:t>.4.10. Осуществлять проверку уплаты и перечисления членских профсоюзных взносов в соответствии с законодательством Российской Федерации.</w:t>
      </w:r>
    </w:p>
    <w:p w:rsidR="003C2C27" w:rsidRPr="009132A6" w:rsidRDefault="003C2C27" w:rsidP="003C2C27">
      <w:pPr>
        <w:autoSpaceDE w:val="0"/>
        <w:autoSpaceDN w:val="0"/>
        <w:adjustRightInd w:val="0"/>
        <w:ind w:firstLine="426"/>
        <w:contextualSpacing/>
        <w:jc w:val="both"/>
        <w:rPr>
          <w:color w:val="000000"/>
          <w:sz w:val="28"/>
          <w:szCs w:val="28"/>
        </w:rPr>
      </w:pPr>
      <w:r>
        <w:rPr>
          <w:color w:val="000000"/>
          <w:sz w:val="28"/>
          <w:szCs w:val="28"/>
        </w:rPr>
        <w:t>2</w:t>
      </w:r>
      <w:r w:rsidRPr="009132A6">
        <w:rPr>
          <w:color w:val="000000"/>
          <w:sz w:val="28"/>
          <w:szCs w:val="28"/>
        </w:rPr>
        <w:t xml:space="preserve">.4.11. Информировать ежегодно членов Профсоюза о своей работе, о деятельности выборных профсоюзных органов. </w:t>
      </w:r>
    </w:p>
    <w:p w:rsidR="003C2C27" w:rsidRPr="009132A6" w:rsidRDefault="003C2C27" w:rsidP="003C2C27">
      <w:pPr>
        <w:autoSpaceDE w:val="0"/>
        <w:autoSpaceDN w:val="0"/>
        <w:adjustRightInd w:val="0"/>
        <w:ind w:firstLine="426"/>
        <w:contextualSpacing/>
        <w:jc w:val="both"/>
        <w:rPr>
          <w:color w:val="000000"/>
          <w:sz w:val="28"/>
          <w:szCs w:val="28"/>
        </w:rPr>
      </w:pPr>
      <w:r>
        <w:rPr>
          <w:iCs/>
          <w:color w:val="000000"/>
          <w:sz w:val="28"/>
          <w:szCs w:val="28"/>
        </w:rPr>
        <w:t>2</w:t>
      </w:r>
      <w:r w:rsidRPr="009132A6">
        <w:rPr>
          <w:iCs/>
          <w:color w:val="000000"/>
          <w:sz w:val="28"/>
          <w:szCs w:val="28"/>
        </w:rPr>
        <w:t xml:space="preserve">.4.12. Содействовать оздоровлению детей работников образовательной организации. </w:t>
      </w:r>
    </w:p>
    <w:p w:rsidR="003C2C27" w:rsidRPr="009132A6" w:rsidRDefault="003C2C27" w:rsidP="003C2C27">
      <w:pPr>
        <w:autoSpaceDE w:val="0"/>
        <w:autoSpaceDN w:val="0"/>
        <w:adjustRightInd w:val="0"/>
        <w:ind w:firstLine="426"/>
        <w:contextualSpacing/>
        <w:jc w:val="both"/>
        <w:rPr>
          <w:color w:val="000000"/>
          <w:sz w:val="28"/>
          <w:szCs w:val="28"/>
        </w:rPr>
      </w:pPr>
      <w:r>
        <w:rPr>
          <w:iCs/>
          <w:color w:val="000000"/>
          <w:sz w:val="28"/>
          <w:szCs w:val="28"/>
        </w:rPr>
        <w:t>2</w:t>
      </w:r>
      <w:r w:rsidRPr="009132A6">
        <w:rPr>
          <w:iCs/>
          <w:color w:val="000000"/>
          <w:sz w:val="28"/>
          <w:szCs w:val="28"/>
        </w:rPr>
        <w:t xml:space="preserve">.4.13. Ходатайствовать о представлении к наградам работников образовательной организации. </w:t>
      </w:r>
    </w:p>
    <w:p w:rsidR="003C2C27" w:rsidRPr="009132A6" w:rsidRDefault="003C2C27" w:rsidP="003C2C27">
      <w:pPr>
        <w:autoSpaceDE w:val="0"/>
        <w:autoSpaceDN w:val="0"/>
        <w:adjustRightInd w:val="0"/>
        <w:ind w:firstLine="426"/>
        <w:contextualSpacing/>
        <w:jc w:val="both"/>
        <w:rPr>
          <w:iCs/>
          <w:color w:val="000000"/>
          <w:sz w:val="28"/>
          <w:szCs w:val="28"/>
        </w:rPr>
      </w:pPr>
      <w:r>
        <w:rPr>
          <w:iCs/>
          <w:color w:val="000000"/>
          <w:sz w:val="28"/>
          <w:szCs w:val="28"/>
        </w:rPr>
        <w:t>2</w:t>
      </w:r>
      <w:r w:rsidRPr="009132A6">
        <w:rPr>
          <w:iCs/>
          <w:color w:val="000000"/>
          <w:sz w:val="28"/>
          <w:szCs w:val="28"/>
        </w:rPr>
        <w:t xml:space="preserve">.4.14. Организовывать физкультурно-оздоровительную и культурно-массовую работу для работников образовательной организации за счет средств работодателя, в том числе внебюджетных источников. </w:t>
      </w:r>
    </w:p>
    <w:p w:rsidR="003C2C27" w:rsidRDefault="003C2C27" w:rsidP="003C2C27">
      <w:pPr>
        <w:autoSpaceDE w:val="0"/>
        <w:autoSpaceDN w:val="0"/>
        <w:adjustRightInd w:val="0"/>
        <w:ind w:firstLine="426"/>
        <w:contextualSpacing/>
        <w:jc w:val="both"/>
        <w:rPr>
          <w:color w:val="000000"/>
          <w:sz w:val="28"/>
          <w:szCs w:val="28"/>
        </w:rPr>
      </w:pPr>
      <w:r>
        <w:rPr>
          <w:color w:val="000000"/>
          <w:sz w:val="28"/>
          <w:szCs w:val="28"/>
        </w:rPr>
        <w:t>2</w:t>
      </w:r>
      <w:r w:rsidRPr="009132A6">
        <w:rPr>
          <w:color w:val="000000"/>
          <w:sz w:val="28"/>
          <w:szCs w:val="28"/>
        </w:rPr>
        <w:t xml:space="preserve">.4.15. Добиваться от работодателя приостановки (отмены) управленческих решений, противоречащих законодательству о труде, охране труда, обязательствам коллективного договора, соглашениям, принятия локальных нормативных актов без необходимого согласования с </w:t>
      </w:r>
      <w:r w:rsidRPr="009132A6">
        <w:rPr>
          <w:sz w:val="28"/>
          <w:szCs w:val="28"/>
        </w:rPr>
        <w:t xml:space="preserve">выборным органом первичной профсоюзной организации </w:t>
      </w:r>
      <w:r w:rsidRPr="009132A6">
        <w:rPr>
          <w:color w:val="000000"/>
          <w:sz w:val="28"/>
          <w:szCs w:val="28"/>
        </w:rPr>
        <w:t>(без учёта мотивированного мнения).</w:t>
      </w:r>
    </w:p>
    <w:p w:rsidR="003C2C27" w:rsidRPr="009132A6" w:rsidRDefault="003C2C27" w:rsidP="003C2C27">
      <w:pPr>
        <w:autoSpaceDE w:val="0"/>
        <w:autoSpaceDN w:val="0"/>
        <w:adjustRightInd w:val="0"/>
        <w:ind w:firstLine="426"/>
        <w:contextualSpacing/>
        <w:jc w:val="both"/>
        <w:rPr>
          <w:color w:val="000000"/>
          <w:sz w:val="28"/>
          <w:szCs w:val="28"/>
        </w:rPr>
      </w:pPr>
      <w:r>
        <w:rPr>
          <w:sz w:val="28"/>
          <w:szCs w:val="28"/>
        </w:rPr>
        <w:t xml:space="preserve">2.4.16. </w:t>
      </w:r>
      <w:r w:rsidRPr="000A4E1D">
        <w:rPr>
          <w:sz w:val="28"/>
          <w:szCs w:val="28"/>
        </w:rPr>
        <w:t>Содействовать участию представителей работников в работе управления образовательной организацией, в том числе по вопросам принятия локальных актов, содержащих нормы трудового права, затрагивающих интересы работников.</w:t>
      </w:r>
    </w:p>
    <w:p w:rsidR="003C2C27" w:rsidRPr="009132A6" w:rsidRDefault="003C2C27" w:rsidP="003C2C27">
      <w:pPr>
        <w:autoSpaceDE w:val="0"/>
        <w:autoSpaceDN w:val="0"/>
        <w:adjustRightInd w:val="0"/>
        <w:ind w:firstLine="426"/>
        <w:contextualSpacing/>
        <w:jc w:val="both"/>
        <w:rPr>
          <w:color w:val="000000"/>
          <w:sz w:val="28"/>
          <w:szCs w:val="28"/>
        </w:rPr>
      </w:pPr>
      <w:r>
        <w:rPr>
          <w:color w:val="000000"/>
          <w:sz w:val="28"/>
          <w:szCs w:val="28"/>
        </w:rPr>
        <w:t>2</w:t>
      </w:r>
      <w:r w:rsidRPr="009132A6">
        <w:rPr>
          <w:color w:val="000000"/>
          <w:sz w:val="28"/>
          <w:szCs w:val="28"/>
        </w:rPr>
        <w:t>.4.1</w:t>
      </w:r>
      <w:r>
        <w:rPr>
          <w:color w:val="000000"/>
          <w:sz w:val="28"/>
          <w:szCs w:val="28"/>
        </w:rPr>
        <w:t>7</w:t>
      </w:r>
      <w:r w:rsidRPr="009132A6">
        <w:rPr>
          <w:color w:val="000000"/>
          <w:sz w:val="28"/>
          <w:szCs w:val="28"/>
        </w:rPr>
        <w:t>. Выступать инициатором начала переговоров по заключению коллективного договора на новый срок за три месяца до окончания срока его действия.</w:t>
      </w:r>
    </w:p>
    <w:p w:rsidR="003C2C27" w:rsidRPr="00671218" w:rsidRDefault="003C2C27" w:rsidP="003C2C27">
      <w:pPr>
        <w:ind w:firstLine="426"/>
        <w:jc w:val="both"/>
        <w:rPr>
          <w:sz w:val="28"/>
          <w:szCs w:val="28"/>
        </w:rPr>
      </w:pPr>
      <w:r>
        <w:rPr>
          <w:sz w:val="28"/>
          <w:szCs w:val="28"/>
        </w:rPr>
        <w:t>2.4.18. Инициировать активное</w:t>
      </w:r>
      <w:r w:rsidRPr="000A4E1D">
        <w:rPr>
          <w:sz w:val="28"/>
          <w:szCs w:val="28"/>
        </w:rPr>
        <w:t xml:space="preserve"> участие работников, членов Профсоюза </w:t>
      </w:r>
      <w:r>
        <w:rPr>
          <w:sz w:val="28"/>
          <w:szCs w:val="28"/>
        </w:rPr>
        <w:t>в реализации социально значимых</w:t>
      </w:r>
      <w:r w:rsidRPr="000A4E1D">
        <w:rPr>
          <w:sz w:val="28"/>
          <w:szCs w:val="28"/>
        </w:rPr>
        <w:t xml:space="preserve"> проектов, конкурсов всех уровней.</w:t>
      </w:r>
    </w:p>
    <w:p w:rsidR="003C2C27" w:rsidRPr="003C2C27" w:rsidRDefault="003C2C27" w:rsidP="003C2C27">
      <w:pPr>
        <w:pStyle w:val="31"/>
        <w:jc w:val="center"/>
        <w:outlineLvl w:val="0"/>
        <w:rPr>
          <w:b/>
          <w:bCs/>
          <w:caps/>
          <w:lang w:val="ru-RU"/>
        </w:rPr>
      </w:pPr>
    </w:p>
    <w:p w:rsidR="003C2C27" w:rsidRPr="00671218" w:rsidRDefault="003C2C27" w:rsidP="003C2C27">
      <w:pPr>
        <w:pStyle w:val="31"/>
        <w:jc w:val="center"/>
        <w:outlineLvl w:val="0"/>
        <w:rPr>
          <w:b/>
          <w:bCs/>
          <w:caps/>
        </w:rPr>
      </w:pPr>
      <w:r w:rsidRPr="00277C3C">
        <w:rPr>
          <w:b/>
          <w:bCs/>
          <w:caps/>
          <w:lang w:val="en-US"/>
        </w:rPr>
        <w:t>III</w:t>
      </w:r>
      <w:r w:rsidRPr="00277C3C">
        <w:rPr>
          <w:b/>
          <w:bCs/>
          <w:caps/>
        </w:rPr>
        <w:t xml:space="preserve">. </w:t>
      </w:r>
      <w:r>
        <w:rPr>
          <w:b/>
          <w:bCs/>
          <w:caps/>
          <w:lang w:val="ru-RU"/>
        </w:rPr>
        <w:t xml:space="preserve">ТРУДОВОЙ ДОГОВОР, </w:t>
      </w:r>
      <w:r w:rsidRPr="00277C3C">
        <w:rPr>
          <w:b/>
          <w:bCs/>
          <w:caps/>
        </w:rPr>
        <w:t>ГАРАНТИИ ПРИ ЗАКЛЮЧЕНИИ, изменении И РАСТОРЖЕНИИ ТРУДОВОГО ДОГОВОРа</w:t>
      </w:r>
    </w:p>
    <w:p w:rsidR="003C2C27" w:rsidRPr="00B2270A" w:rsidRDefault="003C2C27" w:rsidP="003C2C27">
      <w:pPr>
        <w:ind w:firstLine="426"/>
        <w:jc w:val="both"/>
        <w:rPr>
          <w:color w:val="000000"/>
          <w:sz w:val="28"/>
          <w:szCs w:val="28"/>
          <w:lang/>
        </w:rPr>
      </w:pPr>
      <w:r w:rsidRPr="0069074A">
        <w:rPr>
          <w:b/>
          <w:color w:val="000000"/>
          <w:sz w:val="28"/>
          <w:szCs w:val="28"/>
          <w:lang/>
        </w:rPr>
        <w:t xml:space="preserve">Стороны </w:t>
      </w:r>
      <w:r w:rsidRPr="0069074A">
        <w:rPr>
          <w:b/>
          <w:color w:val="000000"/>
          <w:sz w:val="28"/>
          <w:szCs w:val="28"/>
        </w:rPr>
        <w:t>договорились</w:t>
      </w:r>
      <w:r w:rsidRPr="00B2270A">
        <w:rPr>
          <w:color w:val="000000"/>
          <w:sz w:val="28"/>
          <w:szCs w:val="28"/>
          <w:lang/>
        </w:rPr>
        <w:t>, что:</w:t>
      </w:r>
    </w:p>
    <w:p w:rsidR="003C2C27" w:rsidRPr="0010353C" w:rsidRDefault="003C2C27" w:rsidP="003C2C27">
      <w:pPr>
        <w:ind w:firstLine="426"/>
        <w:jc w:val="both"/>
        <w:rPr>
          <w:i/>
          <w:color w:val="FF0000"/>
          <w:sz w:val="28"/>
          <w:szCs w:val="28"/>
        </w:rPr>
      </w:pPr>
      <w:r>
        <w:rPr>
          <w:sz w:val="28"/>
          <w:szCs w:val="28"/>
        </w:rPr>
        <w:t xml:space="preserve">3.1. </w:t>
      </w:r>
      <w:r w:rsidRPr="005F19F5">
        <w:rPr>
          <w:sz w:val="28"/>
          <w:szCs w:val="28"/>
        </w:rPr>
        <w:t xml:space="preserve">Содержание трудового договора, порядок его заключения, изменения и расторжения определяются в соответствии с ТК РФ, другими законодательными и нормативными правовыми актами, уставом </w:t>
      </w:r>
      <w:r>
        <w:rPr>
          <w:sz w:val="28"/>
          <w:szCs w:val="28"/>
        </w:rPr>
        <w:t>учреждения</w:t>
      </w:r>
      <w:r w:rsidRPr="005F19F5">
        <w:rPr>
          <w:sz w:val="28"/>
          <w:szCs w:val="28"/>
        </w:rPr>
        <w:t>, правилами внутреннего трудового распорядка</w:t>
      </w:r>
      <w:r>
        <w:rPr>
          <w:sz w:val="28"/>
          <w:szCs w:val="28"/>
        </w:rPr>
        <w:t xml:space="preserve"> </w:t>
      </w:r>
      <w:r w:rsidRPr="00620197">
        <w:rPr>
          <w:i/>
          <w:color w:val="1F4E79"/>
          <w:sz w:val="28"/>
          <w:szCs w:val="28"/>
        </w:rPr>
        <w:t>(Приложение № 4 Правила внутреннего трудового распорядка</w:t>
      </w:r>
      <w:r w:rsidRPr="00FD0B0F">
        <w:rPr>
          <w:i/>
          <w:color w:val="2E74B5"/>
          <w:sz w:val="28"/>
          <w:szCs w:val="28"/>
        </w:rPr>
        <w:t>)</w:t>
      </w:r>
      <w:r>
        <w:rPr>
          <w:i/>
          <w:color w:val="FF0000"/>
          <w:sz w:val="28"/>
          <w:szCs w:val="28"/>
        </w:rPr>
        <w:t xml:space="preserve"> </w:t>
      </w:r>
      <w:r w:rsidRPr="005F19F5">
        <w:rPr>
          <w:sz w:val="28"/>
          <w:szCs w:val="28"/>
        </w:rPr>
        <w:t>и не могут ухудшать положение работников по сравнению с действующим трудовым законодательством, а также соглашение</w:t>
      </w:r>
      <w:r>
        <w:rPr>
          <w:sz w:val="28"/>
          <w:szCs w:val="28"/>
        </w:rPr>
        <w:t>м между Управлением образования</w:t>
      </w:r>
      <w:r w:rsidRPr="005F19F5">
        <w:rPr>
          <w:sz w:val="28"/>
          <w:szCs w:val="28"/>
        </w:rPr>
        <w:t xml:space="preserve"> Исполнительного комитета муниципального образования  г. Казани и Татарским </w:t>
      </w:r>
      <w:r w:rsidRPr="005F19F5">
        <w:rPr>
          <w:sz w:val="28"/>
          <w:szCs w:val="28"/>
        </w:rPr>
        <w:lastRenderedPageBreak/>
        <w:t xml:space="preserve">республиканским комитетом профсоюза работников народного образования и науки на 2021-2023 </w:t>
      </w:r>
      <w:r>
        <w:rPr>
          <w:sz w:val="28"/>
          <w:szCs w:val="28"/>
        </w:rPr>
        <w:t>гг.</w:t>
      </w:r>
      <w:r w:rsidRPr="005F19F5">
        <w:rPr>
          <w:sz w:val="28"/>
          <w:szCs w:val="28"/>
        </w:rPr>
        <w:t xml:space="preserve"> и настоящим коллективным договором.</w:t>
      </w:r>
    </w:p>
    <w:p w:rsidR="003C2C27" w:rsidRPr="003F154C" w:rsidRDefault="003C2C27" w:rsidP="003C2C27">
      <w:pPr>
        <w:ind w:firstLine="426"/>
        <w:contextualSpacing/>
        <w:jc w:val="both"/>
        <w:rPr>
          <w:sz w:val="28"/>
          <w:szCs w:val="28"/>
        </w:rPr>
      </w:pPr>
      <w:r w:rsidRPr="003F154C">
        <w:rPr>
          <w:sz w:val="28"/>
          <w:szCs w:val="28"/>
        </w:rPr>
        <w:t>Стороны подтверждают, что заключение гражданско-правовых договоров в образовательных организациях, фактически регулирующих трудовые отношения между работником и работодателем, не допускается (часть вторая статьи 15</w:t>
      </w:r>
      <w:r w:rsidRPr="003F154C">
        <w:rPr>
          <w:rFonts w:eastAsia="Arial Unicode MS"/>
          <w:color w:val="000000"/>
          <w:kern w:val="1"/>
          <w:sz w:val="28"/>
          <w:szCs w:val="28"/>
        </w:rPr>
        <w:t> </w:t>
      </w:r>
      <w:r w:rsidRPr="003F154C">
        <w:rPr>
          <w:sz w:val="28"/>
          <w:szCs w:val="28"/>
        </w:rPr>
        <w:t>ТК РФ).</w:t>
      </w:r>
    </w:p>
    <w:p w:rsidR="003C2C27" w:rsidRDefault="003C2C27" w:rsidP="003C2C27">
      <w:pPr>
        <w:ind w:firstLine="426"/>
        <w:jc w:val="both"/>
        <w:rPr>
          <w:sz w:val="28"/>
          <w:szCs w:val="28"/>
        </w:rPr>
      </w:pPr>
      <w:r w:rsidRPr="00401017">
        <w:rPr>
          <w:sz w:val="28"/>
          <w:szCs w:val="28"/>
        </w:rPr>
        <w:t>Трудовой договор и дополнительные соглашения к нему могут быть заключены письменно или в электронном виде (312.3 ТК РФ).</w:t>
      </w:r>
    </w:p>
    <w:p w:rsidR="003C2C27" w:rsidRDefault="003C2C27" w:rsidP="003C2C27">
      <w:pPr>
        <w:ind w:firstLine="426"/>
        <w:jc w:val="both"/>
        <w:rPr>
          <w:b/>
          <w:i/>
          <w:color w:val="000000"/>
          <w:sz w:val="28"/>
          <w:szCs w:val="28"/>
        </w:rPr>
      </w:pPr>
      <w:r w:rsidRPr="0038208B">
        <w:rPr>
          <w:b/>
          <w:i/>
          <w:color w:val="000000"/>
          <w:sz w:val="28"/>
          <w:szCs w:val="28"/>
        </w:rPr>
        <w:t>Работодатель обязуется</w:t>
      </w:r>
      <w:r>
        <w:rPr>
          <w:b/>
          <w:i/>
          <w:color w:val="000000"/>
          <w:sz w:val="28"/>
          <w:szCs w:val="28"/>
        </w:rPr>
        <w:t>:</w:t>
      </w:r>
    </w:p>
    <w:p w:rsidR="003C2C27" w:rsidRPr="00501601" w:rsidRDefault="003C2C27" w:rsidP="003C2C27">
      <w:pPr>
        <w:ind w:firstLine="426"/>
        <w:jc w:val="both"/>
        <w:rPr>
          <w:color w:val="000000"/>
          <w:sz w:val="28"/>
          <w:szCs w:val="28"/>
          <w:lang/>
        </w:rPr>
      </w:pPr>
      <w:r w:rsidRPr="00401017">
        <w:rPr>
          <w:color w:val="000000"/>
          <w:sz w:val="28"/>
          <w:szCs w:val="28"/>
        </w:rPr>
        <w:t>3</w:t>
      </w:r>
      <w:r w:rsidRPr="00401017">
        <w:rPr>
          <w:color w:val="000000"/>
          <w:sz w:val="28"/>
          <w:szCs w:val="28"/>
          <w:lang/>
        </w:rPr>
        <w:t>.1</w:t>
      </w:r>
      <w:r w:rsidRPr="00401017">
        <w:rPr>
          <w:color w:val="000000"/>
          <w:sz w:val="28"/>
          <w:szCs w:val="28"/>
        </w:rPr>
        <w:t>.1</w:t>
      </w:r>
      <w:r w:rsidRPr="00401017">
        <w:rPr>
          <w:color w:val="000000"/>
          <w:sz w:val="28"/>
          <w:szCs w:val="28"/>
          <w:lang/>
        </w:rPr>
        <w:t>.</w:t>
      </w:r>
      <w:r w:rsidRPr="00401017">
        <w:rPr>
          <w:color w:val="000000"/>
          <w:sz w:val="28"/>
          <w:szCs w:val="28"/>
        </w:rPr>
        <w:t xml:space="preserve"> </w:t>
      </w:r>
      <w:r w:rsidRPr="00401017">
        <w:rPr>
          <w:color w:val="000000"/>
          <w:sz w:val="28"/>
          <w:szCs w:val="28"/>
          <w:lang/>
        </w:rPr>
        <w:t>Трудовой</w:t>
      </w:r>
      <w:r w:rsidRPr="00501601">
        <w:rPr>
          <w:color w:val="000000"/>
          <w:sz w:val="28"/>
          <w:szCs w:val="28"/>
          <w:lang/>
        </w:rPr>
        <w:t xml:space="preserve"> договор</w:t>
      </w:r>
      <w:r>
        <w:rPr>
          <w:color w:val="000000"/>
          <w:sz w:val="28"/>
          <w:szCs w:val="28"/>
        </w:rPr>
        <w:t xml:space="preserve"> с работником</w:t>
      </w:r>
      <w:r w:rsidRPr="00501601">
        <w:rPr>
          <w:color w:val="000000"/>
          <w:sz w:val="28"/>
          <w:szCs w:val="28"/>
          <w:lang/>
        </w:rPr>
        <w:t xml:space="preserve"> заключа</w:t>
      </w:r>
      <w:r>
        <w:rPr>
          <w:color w:val="000000"/>
          <w:sz w:val="28"/>
          <w:szCs w:val="28"/>
        </w:rPr>
        <w:t>ть</w:t>
      </w:r>
      <w:r w:rsidRPr="00501601">
        <w:rPr>
          <w:color w:val="000000"/>
          <w:sz w:val="28"/>
          <w:szCs w:val="28"/>
          <w:lang/>
        </w:rPr>
        <w:t xml:space="preserve"> в письменной форме, составля</w:t>
      </w:r>
      <w:r>
        <w:rPr>
          <w:color w:val="000000"/>
          <w:sz w:val="28"/>
          <w:szCs w:val="28"/>
        </w:rPr>
        <w:t>ть</w:t>
      </w:r>
      <w:r w:rsidRPr="00501601">
        <w:rPr>
          <w:color w:val="000000"/>
          <w:sz w:val="28"/>
          <w:szCs w:val="28"/>
          <w:lang/>
        </w:rPr>
        <w:t xml:space="preserve"> в двух экземплярах, каждый из которых подписывается сторонами. Один экземпляр трудового договора переда</w:t>
      </w:r>
      <w:r>
        <w:rPr>
          <w:color w:val="000000"/>
          <w:sz w:val="28"/>
          <w:szCs w:val="28"/>
        </w:rPr>
        <w:t>ется</w:t>
      </w:r>
      <w:r w:rsidRPr="00501601">
        <w:rPr>
          <w:color w:val="000000"/>
          <w:sz w:val="28"/>
          <w:szCs w:val="28"/>
          <w:lang/>
        </w:rPr>
        <w:t xml:space="preserve"> работнику, другой хранит</w:t>
      </w:r>
      <w:r>
        <w:rPr>
          <w:color w:val="000000"/>
          <w:sz w:val="28"/>
          <w:szCs w:val="28"/>
        </w:rPr>
        <w:t>ся</w:t>
      </w:r>
      <w:r w:rsidRPr="00501601">
        <w:rPr>
          <w:color w:val="000000"/>
          <w:sz w:val="28"/>
          <w:szCs w:val="28"/>
          <w:lang/>
        </w:rPr>
        <w:t xml:space="preserve"> у работодателя. Получение работником экземпляра трудового договора </w:t>
      </w:r>
      <w:r>
        <w:rPr>
          <w:color w:val="000000"/>
          <w:sz w:val="28"/>
          <w:szCs w:val="28"/>
          <w:lang/>
        </w:rPr>
        <w:t>подтверждает</w:t>
      </w:r>
      <w:r w:rsidRPr="00501601">
        <w:rPr>
          <w:color w:val="000000"/>
          <w:sz w:val="28"/>
          <w:szCs w:val="28"/>
          <w:lang/>
        </w:rPr>
        <w:t>ся подписью работника на экземпляре трудового договора, хранящемся у работодателя.</w:t>
      </w:r>
    </w:p>
    <w:p w:rsidR="003C2C27" w:rsidRPr="00501601" w:rsidRDefault="003C2C27" w:rsidP="003C2C27">
      <w:pPr>
        <w:ind w:firstLine="426"/>
        <w:jc w:val="both"/>
        <w:rPr>
          <w:color w:val="000000"/>
          <w:sz w:val="28"/>
          <w:szCs w:val="28"/>
          <w:lang/>
        </w:rPr>
      </w:pPr>
      <w:r w:rsidRPr="00501601">
        <w:rPr>
          <w:color w:val="000000"/>
          <w:sz w:val="28"/>
          <w:szCs w:val="28"/>
          <w:lang/>
        </w:rPr>
        <w:t>Трудовой договор, не оформленный надлежащим образом, считается заключенным, если работник приступил к работе с ведома или по поручению работодателя или его представителя. При фактическом допущении работника к работе работодатель обязан оформить с ним трудовой договор в письменной форме не позднее трех рабочих  дней со дня фактического допущения к работе.</w:t>
      </w:r>
    </w:p>
    <w:p w:rsidR="003C2C27" w:rsidRPr="00501601" w:rsidRDefault="003C2C27" w:rsidP="003C2C27">
      <w:pPr>
        <w:ind w:firstLine="426"/>
        <w:jc w:val="both"/>
        <w:rPr>
          <w:color w:val="000000"/>
          <w:sz w:val="28"/>
          <w:szCs w:val="28"/>
          <w:lang/>
        </w:rPr>
      </w:pPr>
      <w:r>
        <w:rPr>
          <w:color w:val="000000"/>
          <w:sz w:val="28"/>
          <w:szCs w:val="28"/>
        </w:rPr>
        <w:t xml:space="preserve">3.1.2. </w:t>
      </w:r>
      <w:r w:rsidRPr="00501601">
        <w:rPr>
          <w:color w:val="000000"/>
          <w:sz w:val="28"/>
          <w:szCs w:val="28"/>
          <w:lang/>
        </w:rPr>
        <w:t>Прием на работу оформля</w:t>
      </w:r>
      <w:r>
        <w:rPr>
          <w:color w:val="000000"/>
          <w:sz w:val="28"/>
          <w:szCs w:val="28"/>
        </w:rPr>
        <w:t>ть</w:t>
      </w:r>
      <w:r w:rsidRPr="00501601">
        <w:rPr>
          <w:color w:val="000000"/>
          <w:sz w:val="28"/>
          <w:szCs w:val="28"/>
          <w:lang/>
        </w:rPr>
        <w:t xml:space="preserve"> приказом (распоряжением) работодателя, изданным на основании заключенного трудового договора. Содержание приказа (распоряжения) работодателя должно соответствовать условиям заключенного трудового договора.</w:t>
      </w:r>
    </w:p>
    <w:p w:rsidR="003C2C27" w:rsidRDefault="003C2C27" w:rsidP="003C2C27">
      <w:pPr>
        <w:ind w:firstLine="426"/>
        <w:jc w:val="both"/>
        <w:rPr>
          <w:color w:val="000000"/>
          <w:sz w:val="28"/>
          <w:szCs w:val="28"/>
          <w:lang/>
        </w:rPr>
      </w:pPr>
      <w:r w:rsidRPr="00501601">
        <w:rPr>
          <w:color w:val="000000"/>
          <w:sz w:val="28"/>
          <w:szCs w:val="28"/>
          <w:lang/>
        </w:rPr>
        <w:t>Приказ (распоряжение) работодателя о приеме на работу объявляется работнику под роспись в трехдневный срок со дня фактического начала работы. По требованию работника работодатель обязан выдать ему надлежаще заверенную копию указанного приказа (распоряжения).</w:t>
      </w:r>
    </w:p>
    <w:p w:rsidR="003C2C27" w:rsidRPr="00401017" w:rsidRDefault="003C2C27" w:rsidP="003C2C27">
      <w:pPr>
        <w:ind w:firstLine="426"/>
        <w:jc w:val="both"/>
        <w:rPr>
          <w:sz w:val="28"/>
          <w:szCs w:val="28"/>
        </w:rPr>
      </w:pPr>
      <w:r w:rsidRPr="00401017">
        <w:rPr>
          <w:sz w:val="28"/>
          <w:szCs w:val="28"/>
        </w:rPr>
        <w:t>3.1.3. При электронном заключении документов использовать </w:t>
      </w:r>
      <w:hyperlink r:id="rId8" w:tgtFrame="_blank" w:history="1">
        <w:r w:rsidRPr="00401017">
          <w:rPr>
            <w:sz w:val="28"/>
            <w:szCs w:val="28"/>
            <w:u w:val="single"/>
          </w:rPr>
          <w:t>электронные подписи</w:t>
        </w:r>
      </w:hyperlink>
      <w:r w:rsidRPr="00401017">
        <w:rPr>
          <w:sz w:val="28"/>
          <w:szCs w:val="28"/>
        </w:rPr>
        <w:t>:</w:t>
      </w:r>
    </w:p>
    <w:p w:rsidR="003C2C27" w:rsidRPr="00401017" w:rsidRDefault="003C2C27" w:rsidP="00C24E59">
      <w:pPr>
        <w:numPr>
          <w:ilvl w:val="0"/>
          <w:numId w:val="3"/>
        </w:numPr>
        <w:ind w:left="0" w:firstLine="426"/>
        <w:rPr>
          <w:sz w:val="28"/>
          <w:szCs w:val="28"/>
        </w:rPr>
      </w:pPr>
      <w:r w:rsidRPr="00116D09">
        <w:rPr>
          <w:bCs/>
          <w:sz w:val="28"/>
          <w:szCs w:val="28"/>
        </w:rPr>
        <w:t>работодателю </w:t>
      </w:r>
      <w:r w:rsidRPr="00116D09">
        <w:rPr>
          <w:sz w:val="28"/>
          <w:szCs w:val="28"/>
        </w:rPr>
        <w:t>-</w:t>
      </w:r>
      <w:r w:rsidRPr="00401017">
        <w:rPr>
          <w:sz w:val="28"/>
          <w:szCs w:val="28"/>
        </w:rPr>
        <w:t> усиленная квалифицированная электронная подпись;</w:t>
      </w:r>
    </w:p>
    <w:p w:rsidR="003C2C27" w:rsidRPr="00401017" w:rsidRDefault="003C2C27" w:rsidP="00C24E59">
      <w:pPr>
        <w:numPr>
          <w:ilvl w:val="0"/>
          <w:numId w:val="3"/>
        </w:numPr>
        <w:ind w:left="0" w:firstLine="426"/>
        <w:contextualSpacing/>
        <w:rPr>
          <w:sz w:val="28"/>
          <w:szCs w:val="28"/>
        </w:rPr>
      </w:pPr>
      <w:r w:rsidRPr="00116D09">
        <w:rPr>
          <w:bCs/>
          <w:sz w:val="28"/>
          <w:szCs w:val="28"/>
        </w:rPr>
        <w:t>работнику </w:t>
      </w:r>
      <w:r w:rsidRPr="00116D09">
        <w:rPr>
          <w:sz w:val="28"/>
          <w:szCs w:val="28"/>
        </w:rPr>
        <w:t>-</w:t>
      </w:r>
      <w:r w:rsidRPr="00401017">
        <w:rPr>
          <w:sz w:val="28"/>
          <w:szCs w:val="28"/>
        </w:rPr>
        <w:t> усиленная квалифицированная или усиленная неквалифицированная электронная подпись.</w:t>
      </w:r>
    </w:p>
    <w:p w:rsidR="003C2C27" w:rsidRPr="00401017" w:rsidRDefault="003C2C27" w:rsidP="003C2C27">
      <w:pPr>
        <w:spacing w:after="90"/>
        <w:ind w:firstLine="426"/>
        <w:contextualSpacing/>
        <w:jc w:val="both"/>
        <w:rPr>
          <w:sz w:val="28"/>
          <w:szCs w:val="28"/>
        </w:rPr>
      </w:pPr>
      <w:r w:rsidRPr="00401017">
        <w:rPr>
          <w:sz w:val="28"/>
          <w:szCs w:val="28"/>
        </w:rPr>
        <w:t>При оформлении трудового договора путем обмена электронными документами работодатель по письменному запросу работника обязан в 3-дневный срок направить ему экземпляр трудового договора или дополнительного соглашения к нему, оформленный на бумажном носителе.</w:t>
      </w:r>
    </w:p>
    <w:p w:rsidR="003C2C27" w:rsidRDefault="003C2C27" w:rsidP="003C2C27">
      <w:pPr>
        <w:ind w:firstLine="426"/>
        <w:contextualSpacing/>
        <w:jc w:val="both"/>
      </w:pPr>
      <w:r w:rsidRPr="00401017">
        <w:rPr>
          <w:sz w:val="28"/>
          <w:szCs w:val="28"/>
        </w:rPr>
        <w:t>Каждая из сторон обязана направлять в форме электронного документа подтверждение получения электронного документа от другой стороны в срок, определенный коллективным договором, локальным нормативным актом, принимаемым с учетом мнения выборного органа первичной профсоюзной организации, трудовым договором, дополнительным соглашением к трудовому договору</w:t>
      </w:r>
      <w:r w:rsidRPr="00401017">
        <w:t>.</w:t>
      </w:r>
    </w:p>
    <w:p w:rsidR="003C2C27" w:rsidRPr="00401017" w:rsidRDefault="003C2C27" w:rsidP="003C2C27">
      <w:pPr>
        <w:shd w:val="clear" w:color="auto" w:fill="FFFFFF"/>
        <w:tabs>
          <w:tab w:val="left" w:pos="1022"/>
        </w:tabs>
        <w:ind w:firstLine="426"/>
        <w:jc w:val="both"/>
        <w:rPr>
          <w:sz w:val="28"/>
          <w:szCs w:val="28"/>
        </w:rPr>
      </w:pPr>
      <w:r>
        <w:rPr>
          <w:bCs/>
          <w:color w:val="000000"/>
          <w:sz w:val="28"/>
          <w:szCs w:val="28"/>
        </w:rPr>
        <w:lastRenderedPageBreak/>
        <w:t xml:space="preserve">3.1.4. </w:t>
      </w:r>
      <w:r w:rsidRPr="00501601">
        <w:rPr>
          <w:bCs/>
          <w:color w:val="000000"/>
          <w:sz w:val="28"/>
          <w:szCs w:val="28"/>
          <w:lang/>
        </w:rPr>
        <w:t>При приеме на работу, до подписания трудового договора</w:t>
      </w:r>
      <w:r w:rsidRPr="00501601">
        <w:rPr>
          <w:bCs/>
          <w:sz w:val="28"/>
          <w:szCs w:val="28"/>
          <w:lang/>
        </w:rPr>
        <w:t xml:space="preserve"> с работнико</w:t>
      </w:r>
      <w:r>
        <w:rPr>
          <w:bCs/>
          <w:sz w:val="28"/>
          <w:szCs w:val="28"/>
          <w:lang/>
        </w:rPr>
        <w:t>м ознакомить его под роспись с У</w:t>
      </w:r>
      <w:r w:rsidRPr="00501601">
        <w:rPr>
          <w:bCs/>
          <w:sz w:val="28"/>
          <w:szCs w:val="28"/>
          <w:lang/>
        </w:rPr>
        <w:t xml:space="preserve">ставом </w:t>
      </w:r>
      <w:r>
        <w:rPr>
          <w:bCs/>
          <w:sz w:val="28"/>
          <w:szCs w:val="28"/>
        </w:rPr>
        <w:t>учреждения</w:t>
      </w:r>
      <w:r w:rsidRPr="00501601">
        <w:rPr>
          <w:bCs/>
          <w:sz w:val="28"/>
          <w:szCs w:val="28"/>
          <w:lang/>
        </w:rPr>
        <w:t xml:space="preserve">, </w:t>
      </w:r>
      <w:r w:rsidRPr="00244D00">
        <w:rPr>
          <w:sz w:val="28"/>
          <w:szCs w:val="28"/>
        </w:rPr>
        <w:t>соглашение</w:t>
      </w:r>
      <w:r>
        <w:rPr>
          <w:sz w:val="28"/>
          <w:szCs w:val="28"/>
        </w:rPr>
        <w:t>м между Управлением образования</w:t>
      </w:r>
      <w:r w:rsidRPr="00244D00">
        <w:rPr>
          <w:sz w:val="28"/>
          <w:szCs w:val="28"/>
        </w:rPr>
        <w:t xml:space="preserve"> Исполнительного комитета муниципального образования  г. Казани и Татарским республиканским комитетом профсоюза работников народного образования и науки на 2021-2023 </w:t>
      </w:r>
      <w:r>
        <w:rPr>
          <w:sz w:val="28"/>
          <w:szCs w:val="28"/>
        </w:rPr>
        <w:t>гг.</w:t>
      </w:r>
      <w:r w:rsidRPr="00501601">
        <w:rPr>
          <w:bCs/>
          <w:sz w:val="28"/>
          <w:szCs w:val="28"/>
          <w:lang/>
        </w:rPr>
        <w:t xml:space="preserve">, </w:t>
      </w:r>
      <w:r>
        <w:rPr>
          <w:bCs/>
          <w:sz w:val="28"/>
          <w:szCs w:val="28"/>
        </w:rPr>
        <w:t xml:space="preserve">настоящим </w:t>
      </w:r>
      <w:r w:rsidRPr="00501601">
        <w:rPr>
          <w:bCs/>
          <w:sz w:val="28"/>
          <w:szCs w:val="28"/>
          <w:lang/>
        </w:rPr>
        <w:t>коллективным договором, правилами внутреннего трудового распорядка и иными локальными нормативными актами, непосредственно связанными с трудовой деятельностью работника.</w:t>
      </w:r>
      <w:r>
        <w:rPr>
          <w:bCs/>
          <w:sz w:val="28"/>
          <w:szCs w:val="28"/>
        </w:rPr>
        <w:t xml:space="preserve"> </w:t>
      </w:r>
    </w:p>
    <w:p w:rsidR="003C2C27" w:rsidRDefault="003C2C27" w:rsidP="003C2C27">
      <w:pPr>
        <w:pStyle w:val="afb"/>
        <w:ind w:left="0" w:firstLine="425"/>
        <w:contextualSpacing/>
        <w:jc w:val="both"/>
        <w:rPr>
          <w:color w:val="000000"/>
          <w:sz w:val="28"/>
          <w:szCs w:val="28"/>
          <w:effect w:val="antsBlack"/>
        </w:rPr>
      </w:pPr>
      <w:r w:rsidRPr="00401017">
        <w:rPr>
          <w:sz w:val="28"/>
          <w:szCs w:val="28"/>
        </w:rPr>
        <w:t>3.</w:t>
      </w:r>
      <w:r w:rsidRPr="004129CF">
        <w:rPr>
          <w:sz w:val="28"/>
          <w:szCs w:val="28"/>
        </w:rPr>
        <w:t>1</w:t>
      </w:r>
      <w:r w:rsidRPr="00401017">
        <w:rPr>
          <w:sz w:val="28"/>
          <w:szCs w:val="28"/>
        </w:rPr>
        <w:t>.</w:t>
      </w:r>
      <w:r>
        <w:rPr>
          <w:sz w:val="28"/>
          <w:szCs w:val="28"/>
        </w:rPr>
        <w:t>5</w:t>
      </w:r>
      <w:r w:rsidRPr="00401017">
        <w:rPr>
          <w:sz w:val="28"/>
          <w:szCs w:val="28"/>
        </w:rPr>
        <w:t>.</w:t>
      </w:r>
      <w:r w:rsidRPr="00283EDC">
        <w:rPr>
          <w:color w:val="000000"/>
          <w:sz w:val="28"/>
          <w:szCs w:val="28"/>
        </w:rPr>
        <w:t xml:space="preserve"> </w:t>
      </w:r>
      <w:r w:rsidRPr="00283EDC">
        <w:rPr>
          <w:color w:val="000000"/>
          <w:sz w:val="28"/>
          <w:szCs w:val="28"/>
          <w:effect w:val="antsBlack"/>
        </w:rPr>
        <w:t>Условия, оговариваемые при заключении трудового договора, не могут ущемлять социально-экономические, трудовые права работников, определенные законодательством,  соглашениями, коллективным договором образовательной организации.</w:t>
      </w:r>
    </w:p>
    <w:p w:rsidR="003C2C27" w:rsidRDefault="003C2C27" w:rsidP="003C2C27">
      <w:pPr>
        <w:pStyle w:val="afb"/>
        <w:ind w:left="0" w:firstLine="425"/>
        <w:contextualSpacing/>
        <w:jc w:val="both"/>
        <w:rPr>
          <w:sz w:val="28"/>
          <w:szCs w:val="28"/>
        </w:rPr>
      </w:pPr>
      <w:r w:rsidRPr="00401017">
        <w:rPr>
          <w:sz w:val="28"/>
          <w:szCs w:val="28"/>
        </w:rPr>
        <w:t>В трудовой договор включать обязательные условия, указанные в статье 57 ТК РФ.</w:t>
      </w:r>
    </w:p>
    <w:p w:rsidR="003C2C27" w:rsidRPr="00283EDC" w:rsidRDefault="003C2C27" w:rsidP="003C2C27">
      <w:pPr>
        <w:pStyle w:val="afb"/>
        <w:ind w:left="0" w:firstLine="425"/>
        <w:contextualSpacing/>
        <w:jc w:val="both"/>
        <w:rPr>
          <w:color w:val="000000"/>
          <w:sz w:val="28"/>
          <w:szCs w:val="28"/>
          <w:effect w:val="antsBlack"/>
        </w:rPr>
      </w:pPr>
      <w:r w:rsidRPr="00283EDC">
        <w:rPr>
          <w:color w:val="000000"/>
          <w:sz w:val="28"/>
          <w:szCs w:val="28"/>
          <w:effect w:val="antsBlack"/>
        </w:rPr>
        <w:t>Обязательными для включения в трудовой договор являются следующие условия:</w:t>
      </w:r>
    </w:p>
    <w:p w:rsidR="003C2C27" w:rsidRPr="00283EDC" w:rsidRDefault="003C2C27" w:rsidP="003C2C27">
      <w:pPr>
        <w:ind w:firstLine="425"/>
        <w:contextualSpacing/>
        <w:rPr>
          <w:sz w:val="28"/>
          <w:szCs w:val="28"/>
          <w:effect w:val="antsBlack"/>
        </w:rPr>
      </w:pPr>
      <w:bookmarkStart w:id="0" w:name="sub_57022"/>
      <w:r w:rsidRPr="00283EDC">
        <w:rPr>
          <w:sz w:val="28"/>
          <w:szCs w:val="28"/>
          <w:effect w:val="antsBlack"/>
        </w:rPr>
        <w:t>- место работы (указывается конкретный адрес работодателя);</w:t>
      </w:r>
    </w:p>
    <w:p w:rsidR="003C2C27" w:rsidRPr="00283EDC" w:rsidRDefault="003C2C27" w:rsidP="003C2C27">
      <w:pPr>
        <w:ind w:firstLine="425"/>
        <w:contextualSpacing/>
        <w:jc w:val="both"/>
        <w:rPr>
          <w:b/>
          <w:sz w:val="28"/>
          <w:szCs w:val="28"/>
          <w:effect w:val="antsBlack"/>
        </w:rPr>
      </w:pPr>
      <w:bookmarkStart w:id="1" w:name="sub_57024"/>
      <w:bookmarkEnd w:id="0"/>
      <w:r w:rsidRPr="00283EDC">
        <w:rPr>
          <w:sz w:val="28"/>
          <w:szCs w:val="28"/>
          <w:effect w:val="antsBlack"/>
        </w:rPr>
        <w:t xml:space="preserve">- трудовая функция (работа по должности в соответствии со штатным расписанием, профессии, специальности с указанием квалификации; конкретный вид поручаемой работнику работы). Если в соответствии с </w:t>
      </w:r>
      <w:r>
        <w:rPr>
          <w:sz w:val="28"/>
          <w:szCs w:val="28"/>
          <w:effect w:val="antsBlack"/>
        </w:rPr>
        <w:t>ТК РФ</w:t>
      </w:r>
      <w:r w:rsidRPr="00283EDC">
        <w:rPr>
          <w:sz w:val="28"/>
          <w:szCs w:val="28"/>
          <w:effect w:val="antsBlack"/>
        </w:rPr>
        <w:t>, иными федеральными законами с выполнением работ по определенным должностям, профессиям, специальностям связано предоставление компенсаций и льгот либо наличие ограничений, то наименование этих должностей, профессий или специальностей и квалификационные требования к ним должны соответствовать наименованиям и требованиям, указанным в квалификационных справочниках, утверждаемых в</w:t>
      </w:r>
      <w:r w:rsidRPr="00283EDC">
        <w:rPr>
          <w:b/>
          <w:sz w:val="28"/>
          <w:szCs w:val="28"/>
          <w:effect w:val="antsBlack"/>
        </w:rPr>
        <w:t xml:space="preserve"> </w:t>
      </w:r>
      <w:hyperlink r:id="rId9" w:history="1">
        <w:r w:rsidRPr="00283EDC">
          <w:rPr>
            <w:bCs/>
            <w:sz w:val="28"/>
            <w:szCs w:val="28"/>
            <w:effect w:val="antsBlack"/>
          </w:rPr>
          <w:t>порядке</w:t>
        </w:r>
      </w:hyperlink>
      <w:r w:rsidRPr="00283EDC">
        <w:rPr>
          <w:sz w:val="28"/>
          <w:szCs w:val="28"/>
          <w:effect w:val="antsBlack"/>
        </w:rPr>
        <w:t xml:space="preserve">, устанавливаемом Правительством Российской Федерации, или соответствующим положениям </w:t>
      </w:r>
      <w:hyperlink r:id="rId10" w:history="1">
        <w:r w:rsidRPr="00283EDC">
          <w:rPr>
            <w:bCs/>
            <w:sz w:val="28"/>
            <w:szCs w:val="28"/>
            <w:effect w:val="antsBlack"/>
          </w:rPr>
          <w:t>профессиональных стандартов</w:t>
        </w:r>
      </w:hyperlink>
      <w:r w:rsidRPr="00283EDC">
        <w:rPr>
          <w:b/>
          <w:sz w:val="28"/>
          <w:szCs w:val="28"/>
          <w:effect w:val="antsBlack"/>
        </w:rPr>
        <w:t>;</w:t>
      </w:r>
    </w:p>
    <w:p w:rsidR="003C2C27" w:rsidRPr="00283EDC" w:rsidRDefault="003C2C27" w:rsidP="003C2C27">
      <w:pPr>
        <w:ind w:firstLine="426"/>
        <w:jc w:val="both"/>
        <w:rPr>
          <w:sz w:val="28"/>
          <w:szCs w:val="28"/>
          <w:effect w:val="antsBlack"/>
        </w:rPr>
      </w:pPr>
      <w:bookmarkStart w:id="2" w:name="sub_57023"/>
      <w:bookmarkEnd w:id="1"/>
      <w:r w:rsidRPr="00283EDC">
        <w:rPr>
          <w:sz w:val="28"/>
          <w:szCs w:val="28"/>
          <w:effect w:val="antsBlack"/>
        </w:rPr>
        <w:t>- дата начала работы, а в случае, когда заключается срочный трудовой договор, - также срок его действия и обстоятельства (причины), послужившие основанием для заключения срочного трудового договора в соответствии с ТК РФ или иным федеральным законом;</w:t>
      </w:r>
    </w:p>
    <w:p w:rsidR="003C2C27" w:rsidRPr="00283EDC" w:rsidRDefault="003C2C27" w:rsidP="003C2C27">
      <w:pPr>
        <w:ind w:firstLine="426"/>
        <w:jc w:val="both"/>
        <w:rPr>
          <w:sz w:val="28"/>
          <w:szCs w:val="28"/>
          <w:effect w:val="antsBlack"/>
        </w:rPr>
      </w:pPr>
      <w:bookmarkStart w:id="3" w:name="sub_57028"/>
      <w:bookmarkEnd w:id="2"/>
      <w:r w:rsidRPr="00283EDC">
        <w:rPr>
          <w:sz w:val="28"/>
          <w:szCs w:val="28"/>
          <w:effect w:val="antsBlack"/>
        </w:rPr>
        <w:t>- условия оплаты труда (в том числе размер тарифной ставки или оклада (должностного оклада) работника, доплаты, надбавки и поощрительные выплаты);</w:t>
      </w:r>
    </w:p>
    <w:p w:rsidR="003C2C27" w:rsidRPr="00283EDC" w:rsidRDefault="003C2C27" w:rsidP="003C2C27">
      <w:pPr>
        <w:ind w:firstLine="426"/>
        <w:jc w:val="both"/>
        <w:rPr>
          <w:sz w:val="28"/>
          <w:szCs w:val="28"/>
          <w:effect w:val="antsBlack"/>
        </w:rPr>
      </w:pPr>
      <w:bookmarkStart w:id="4" w:name="sub_57027"/>
      <w:bookmarkEnd w:id="3"/>
      <w:r w:rsidRPr="00283EDC">
        <w:rPr>
          <w:sz w:val="28"/>
          <w:szCs w:val="28"/>
          <w:effect w:val="antsBlack"/>
        </w:rPr>
        <w:t>- режим рабочего времени и времени отдыха (если для данного работника он отличается от общих правил, действующих у данного работодателя);</w:t>
      </w:r>
    </w:p>
    <w:p w:rsidR="003C2C27" w:rsidRPr="00283EDC" w:rsidRDefault="003C2C27" w:rsidP="003C2C27">
      <w:pPr>
        <w:ind w:firstLine="426"/>
        <w:jc w:val="both"/>
        <w:rPr>
          <w:sz w:val="28"/>
          <w:szCs w:val="28"/>
          <w:effect w:val="antsBlack"/>
        </w:rPr>
      </w:pPr>
      <w:bookmarkStart w:id="5" w:name="sub_5727"/>
      <w:bookmarkEnd w:id="4"/>
      <w:r w:rsidRPr="00283EDC">
        <w:rPr>
          <w:sz w:val="28"/>
          <w:szCs w:val="28"/>
          <w:effect w:val="antsBlack"/>
        </w:rPr>
        <w:t>- гарантии и компенсации за работу с вредными и (или) опасными условиями труда, если работник принимается на работу в соответствующих условиях, с указанием характеристик условий труда на рабочем месте;</w:t>
      </w:r>
    </w:p>
    <w:p w:rsidR="003C2C27" w:rsidRPr="00283EDC" w:rsidRDefault="003C2C27" w:rsidP="003C2C27">
      <w:pPr>
        <w:ind w:firstLine="426"/>
        <w:jc w:val="both"/>
        <w:rPr>
          <w:sz w:val="28"/>
          <w:szCs w:val="28"/>
          <w:effect w:val="antsBlack"/>
        </w:rPr>
      </w:pPr>
      <w:bookmarkStart w:id="6" w:name="sub_5728"/>
      <w:bookmarkEnd w:id="5"/>
      <w:r w:rsidRPr="00283EDC">
        <w:rPr>
          <w:sz w:val="28"/>
          <w:szCs w:val="28"/>
          <w:effect w:val="antsBlack"/>
        </w:rPr>
        <w:t>- условия, определяющие в необходимых случаях характер работы (подвижной, разъездной, в пути, другой характер работы);</w:t>
      </w:r>
    </w:p>
    <w:p w:rsidR="003C2C27" w:rsidRPr="00283EDC" w:rsidRDefault="003C2C27" w:rsidP="003C2C27">
      <w:pPr>
        <w:ind w:firstLine="426"/>
        <w:jc w:val="both"/>
        <w:rPr>
          <w:sz w:val="28"/>
          <w:szCs w:val="28"/>
          <w:effect w:val="antsBlack"/>
        </w:rPr>
      </w:pPr>
      <w:bookmarkStart w:id="7" w:name="sub_57291"/>
      <w:bookmarkEnd w:id="6"/>
      <w:r w:rsidRPr="00283EDC">
        <w:rPr>
          <w:sz w:val="28"/>
          <w:szCs w:val="28"/>
          <w:effect w:val="antsBlack"/>
        </w:rPr>
        <w:t>- условия труда на рабочем месте;</w:t>
      </w:r>
    </w:p>
    <w:p w:rsidR="003C2C27" w:rsidRPr="00283EDC" w:rsidRDefault="003C2C27" w:rsidP="003C2C27">
      <w:pPr>
        <w:ind w:firstLine="426"/>
        <w:jc w:val="both"/>
        <w:rPr>
          <w:sz w:val="28"/>
          <w:szCs w:val="28"/>
          <w:effect w:val="antsBlack"/>
        </w:rPr>
      </w:pPr>
      <w:bookmarkStart w:id="8" w:name="sub_5729"/>
      <w:bookmarkEnd w:id="7"/>
      <w:r w:rsidRPr="00283EDC">
        <w:rPr>
          <w:sz w:val="28"/>
          <w:szCs w:val="28"/>
          <w:effect w:val="antsBlack"/>
        </w:rPr>
        <w:lastRenderedPageBreak/>
        <w:t>- условие об обязательном социальном страховании работника в соответствии с ТК РФ и иными федеральными законами;</w:t>
      </w:r>
    </w:p>
    <w:p w:rsidR="003C2C27" w:rsidRPr="00283EDC" w:rsidRDefault="003C2C27" w:rsidP="003C2C27">
      <w:pPr>
        <w:ind w:firstLine="426"/>
        <w:jc w:val="both"/>
        <w:rPr>
          <w:sz w:val="28"/>
          <w:szCs w:val="28"/>
          <w:effect w:val="antsBlack"/>
        </w:rPr>
      </w:pPr>
      <w:bookmarkStart w:id="9" w:name="sub_57210"/>
      <w:bookmarkEnd w:id="8"/>
      <w:r w:rsidRPr="00283EDC">
        <w:rPr>
          <w:sz w:val="28"/>
          <w:szCs w:val="28"/>
          <w:effect w:val="antsBlack"/>
        </w:rPr>
        <w:t>- другие условия в случаях, предусмотренных трудовым законодательством и иными нормативными правовыми актами, содержащими нормы трудового права.</w:t>
      </w:r>
    </w:p>
    <w:bookmarkEnd w:id="9"/>
    <w:p w:rsidR="003C2C27" w:rsidRPr="00283EDC" w:rsidRDefault="003C2C27" w:rsidP="003C2C27">
      <w:pPr>
        <w:ind w:firstLine="426"/>
        <w:jc w:val="both"/>
        <w:rPr>
          <w:color w:val="000000"/>
          <w:sz w:val="28"/>
          <w:szCs w:val="28"/>
          <w:effect w:val="antsBlack"/>
          <w:lang/>
        </w:rPr>
      </w:pPr>
      <w:r w:rsidRPr="00283EDC">
        <w:rPr>
          <w:color w:val="000000"/>
          <w:sz w:val="28"/>
          <w:szCs w:val="28"/>
          <w:effect w:val="antsBlack"/>
          <w:lang/>
        </w:rPr>
        <w:t>В трудовом договоре могут предусматриваться дополнительные условия, не ухудшающие положение работника по сравнению с установленным трудовым законодательством и иными нормативными правовыми актами, содержащими нормы трудового права, коллективным договором, локальными нормативными актами.</w:t>
      </w:r>
    </w:p>
    <w:p w:rsidR="003C2C27" w:rsidRPr="00B43797" w:rsidRDefault="003C2C27" w:rsidP="003C2C27">
      <w:pPr>
        <w:ind w:firstLine="426"/>
        <w:jc w:val="both"/>
        <w:rPr>
          <w:color w:val="000000"/>
          <w:sz w:val="28"/>
          <w:szCs w:val="28"/>
          <w:effect w:val="antsBlack"/>
          <w:lang/>
        </w:rPr>
      </w:pPr>
      <w:r w:rsidRPr="00283EDC">
        <w:rPr>
          <w:color w:val="000000"/>
          <w:sz w:val="28"/>
          <w:szCs w:val="28"/>
          <w:effect w:val="antsBlack"/>
        </w:rPr>
        <w:t xml:space="preserve">На основании </w:t>
      </w:r>
      <w:r w:rsidRPr="00283EDC">
        <w:rPr>
          <w:color w:val="000000"/>
          <w:sz w:val="28"/>
          <w:szCs w:val="28"/>
          <w:effect w:val="antsBlack"/>
          <w:lang/>
        </w:rPr>
        <w:t>Приказа Министерства образования и науки РФ от 22.12.2014года № 1601 «О продолжительности рабочего времени (нормах часов педагогической работы за ставку заработной платы) педагогических работников и о порядке определения учебной нагрузки педагогических работников, оговариваемой в трудовом договоре» установленный педагогическому работнику объем учебной нагрузки оговаривается в трудовом договоре.</w:t>
      </w:r>
      <w:r w:rsidRPr="00401017">
        <w:rPr>
          <w:sz w:val="28"/>
          <w:szCs w:val="28"/>
        </w:rPr>
        <w:tab/>
      </w:r>
    </w:p>
    <w:p w:rsidR="003C2C27" w:rsidRPr="00401017" w:rsidRDefault="003C2C27" w:rsidP="003C2C27">
      <w:pPr>
        <w:ind w:firstLine="426"/>
        <w:jc w:val="both"/>
        <w:rPr>
          <w:sz w:val="28"/>
          <w:szCs w:val="28"/>
        </w:rPr>
      </w:pPr>
      <w:r w:rsidRPr="00401017">
        <w:rPr>
          <w:sz w:val="28"/>
          <w:szCs w:val="28"/>
        </w:rPr>
        <w:t>В трудовом договоре оговаривать объем нагрузки педагогического работника, который может быть изменен только по соглашению сторон трудового договора, за исключением случаев, предусмотренных законодательством.</w:t>
      </w:r>
    </w:p>
    <w:p w:rsidR="003C2C27" w:rsidRPr="00401017" w:rsidRDefault="003C2C27" w:rsidP="003C2C27">
      <w:pPr>
        <w:ind w:firstLine="426"/>
        <w:jc w:val="both"/>
        <w:rPr>
          <w:iCs/>
          <w:sz w:val="28"/>
          <w:szCs w:val="28"/>
        </w:rPr>
      </w:pPr>
      <w:r w:rsidRPr="00401017">
        <w:rPr>
          <w:iCs/>
          <w:sz w:val="28"/>
          <w:szCs w:val="28"/>
        </w:rPr>
        <w:t>Высвобождающуюся в связи с увольнением педагогических работников нагрузку предлагать, прежде всего, тем педагогическим работникам, нагрузка которых установлена в объеме менее нормы часов за ставку заработной платы.</w:t>
      </w:r>
    </w:p>
    <w:p w:rsidR="003C2C27" w:rsidRDefault="003C2C27" w:rsidP="003C2C27">
      <w:pPr>
        <w:ind w:firstLine="426"/>
        <w:jc w:val="both"/>
        <w:rPr>
          <w:color w:val="000000"/>
          <w:sz w:val="28"/>
          <w:szCs w:val="28"/>
          <w:effect w:val="antsBlack"/>
          <w:lang/>
        </w:rPr>
      </w:pPr>
      <w:r>
        <w:rPr>
          <w:sz w:val="28"/>
          <w:szCs w:val="28"/>
          <w:effect w:val="antsBlack"/>
        </w:rPr>
        <w:t>3</w:t>
      </w:r>
      <w:r w:rsidRPr="00501601">
        <w:rPr>
          <w:sz w:val="28"/>
          <w:szCs w:val="28"/>
          <w:effect w:val="antsBlack"/>
          <w:lang/>
        </w:rPr>
        <w:t>.1.</w:t>
      </w:r>
      <w:r>
        <w:rPr>
          <w:sz w:val="28"/>
          <w:szCs w:val="28"/>
          <w:effect w:val="antsBlack"/>
        </w:rPr>
        <w:t>6</w:t>
      </w:r>
      <w:r w:rsidRPr="00501601">
        <w:rPr>
          <w:sz w:val="28"/>
          <w:szCs w:val="28"/>
          <w:effect w:val="antsBlack"/>
          <w:lang/>
        </w:rPr>
        <w:t>. Трудовой договор с работник</w:t>
      </w:r>
      <w:r>
        <w:rPr>
          <w:sz w:val="28"/>
          <w:szCs w:val="28"/>
          <w:effect w:val="antsBlack"/>
        </w:rPr>
        <w:t>ом</w:t>
      </w:r>
      <w:r w:rsidRPr="00501601">
        <w:rPr>
          <w:sz w:val="28"/>
          <w:szCs w:val="28"/>
          <w:effect w:val="antsBlack"/>
          <w:lang/>
        </w:rPr>
        <w:t xml:space="preserve"> образовательн</w:t>
      </w:r>
      <w:r>
        <w:rPr>
          <w:sz w:val="28"/>
          <w:szCs w:val="28"/>
          <w:effect w:val="antsBlack"/>
        </w:rPr>
        <w:t>ой</w:t>
      </w:r>
      <w:r>
        <w:rPr>
          <w:sz w:val="28"/>
          <w:szCs w:val="28"/>
          <w:effect w:val="antsBlack"/>
          <w:lang/>
        </w:rPr>
        <w:t xml:space="preserve"> организации</w:t>
      </w:r>
      <w:r w:rsidRPr="00501601">
        <w:rPr>
          <w:sz w:val="28"/>
          <w:szCs w:val="28"/>
          <w:effect w:val="antsBlack"/>
          <w:lang/>
        </w:rPr>
        <w:t xml:space="preserve"> заключа</w:t>
      </w:r>
      <w:r>
        <w:rPr>
          <w:sz w:val="28"/>
          <w:szCs w:val="28"/>
          <w:effect w:val="antsBlack"/>
        </w:rPr>
        <w:t>ть</w:t>
      </w:r>
      <w:r w:rsidRPr="00501601">
        <w:rPr>
          <w:sz w:val="28"/>
          <w:szCs w:val="28"/>
          <w:effect w:val="antsBlack"/>
          <w:lang/>
        </w:rPr>
        <w:t xml:space="preserve"> на неопределенный срок. Заключение срочного трудового договора допускается в случаях, когда трудовые отношения не могут быть установлены на неопределенный срок с учетом характера предстоящей работы или условий ее выполнения, а именно в случаях, предусмотренных частью первой статьи 59 ТК РФ.</w:t>
      </w:r>
    </w:p>
    <w:p w:rsidR="003C2C27" w:rsidRDefault="003C2C27" w:rsidP="003C2C27">
      <w:pPr>
        <w:ind w:firstLine="426"/>
        <w:jc w:val="both"/>
        <w:rPr>
          <w:color w:val="000000"/>
          <w:sz w:val="28"/>
          <w:szCs w:val="28"/>
          <w:effect w:val="antsBlack"/>
          <w:lang/>
        </w:rPr>
      </w:pPr>
      <w:r w:rsidRPr="00501601">
        <w:rPr>
          <w:color w:val="000000"/>
          <w:sz w:val="28"/>
          <w:szCs w:val="28"/>
          <w:lang/>
        </w:rPr>
        <w:t>В случаях, предусмотренных частью второй статьи 59 ТК РФ, срочный трудовой договор может заключаться по соглашению сторон трудового договора без учета характера предстоящей работы и условий ее выполнения.</w:t>
      </w:r>
    </w:p>
    <w:p w:rsidR="003C2C27" w:rsidRDefault="003C2C27" w:rsidP="003C2C27">
      <w:pPr>
        <w:ind w:right="111" w:firstLine="426"/>
        <w:contextualSpacing/>
        <w:jc w:val="both"/>
        <w:rPr>
          <w:sz w:val="28"/>
          <w:szCs w:val="28"/>
        </w:rPr>
      </w:pPr>
      <w:r>
        <w:rPr>
          <w:color w:val="000000"/>
          <w:sz w:val="28"/>
          <w:szCs w:val="28"/>
        </w:rPr>
        <w:t xml:space="preserve">3.1.7. </w:t>
      </w:r>
      <w:r w:rsidRPr="00AB434E">
        <w:rPr>
          <w:sz w:val="28"/>
          <w:szCs w:val="28"/>
        </w:rPr>
        <w:t>Изменение определенных сторонами условий трудового договора, в том числе перевод на другую работу, допускается только по соглашению сторон трудового договора, за исключением случаев, предусмотренных ТК РФ (ст. 74 ТК РФ). Соглашение об изменении определенных сторонами условий трудового договора заключается в письменной форме и оформляется дополнительным соглашением к трудовому договору (ст. 72 ТК РФ).</w:t>
      </w:r>
    </w:p>
    <w:p w:rsidR="003C2C27" w:rsidRPr="00AB434E" w:rsidRDefault="003C2C27" w:rsidP="003C2C27">
      <w:pPr>
        <w:ind w:right="111" w:firstLine="425"/>
        <w:contextualSpacing/>
        <w:jc w:val="both"/>
        <w:rPr>
          <w:sz w:val="28"/>
          <w:szCs w:val="28"/>
        </w:rPr>
      </w:pPr>
      <w:r>
        <w:rPr>
          <w:sz w:val="28"/>
          <w:szCs w:val="28"/>
        </w:rPr>
        <w:t xml:space="preserve">3.1.7.1. </w:t>
      </w:r>
      <w:r w:rsidRPr="00AB434E">
        <w:rPr>
          <w:sz w:val="28"/>
          <w:szCs w:val="28"/>
        </w:rPr>
        <w:t>Изменение условий (содержания) трудового договора возможно по следующим основаниям:</w:t>
      </w:r>
    </w:p>
    <w:p w:rsidR="003C2C27" w:rsidRPr="00AB434E" w:rsidRDefault="003C2C27" w:rsidP="00C24E59">
      <w:pPr>
        <w:numPr>
          <w:ilvl w:val="0"/>
          <w:numId w:val="5"/>
        </w:numPr>
        <w:spacing w:before="7" w:after="200"/>
        <w:ind w:left="0" w:right="121" w:firstLine="426"/>
        <w:contextualSpacing/>
        <w:jc w:val="both"/>
        <w:rPr>
          <w:sz w:val="28"/>
          <w:szCs w:val="28"/>
        </w:rPr>
      </w:pPr>
      <w:r w:rsidRPr="00AB434E">
        <w:rPr>
          <w:sz w:val="28"/>
          <w:szCs w:val="28"/>
        </w:rPr>
        <w:lastRenderedPageBreak/>
        <w:t>изменение определенных сторонами условий трудового договора по причинам, связанным с изменением организационных или технологических условий труда;</w:t>
      </w:r>
    </w:p>
    <w:p w:rsidR="003C2C27" w:rsidRPr="00AB434E" w:rsidRDefault="003C2C27" w:rsidP="00C24E59">
      <w:pPr>
        <w:numPr>
          <w:ilvl w:val="0"/>
          <w:numId w:val="5"/>
        </w:numPr>
        <w:spacing w:before="7" w:after="200"/>
        <w:ind w:left="0" w:right="121" w:firstLine="426"/>
        <w:contextualSpacing/>
        <w:jc w:val="both"/>
        <w:rPr>
          <w:sz w:val="28"/>
          <w:szCs w:val="28"/>
        </w:rPr>
      </w:pPr>
      <w:r w:rsidRPr="00AB434E">
        <w:rPr>
          <w:sz w:val="28"/>
          <w:szCs w:val="28"/>
        </w:rPr>
        <w:t xml:space="preserve"> перевод на другую работу (постоянное или временное изменение трудовой функции работника или структурного подразделения, в котором он работает).</w:t>
      </w:r>
    </w:p>
    <w:p w:rsidR="003C2C27" w:rsidRPr="00AB434E" w:rsidRDefault="003C2C27" w:rsidP="003C2C27">
      <w:pPr>
        <w:tabs>
          <w:tab w:val="left" w:pos="599"/>
        </w:tabs>
        <w:ind w:right="109" w:firstLine="425"/>
        <w:contextualSpacing/>
        <w:jc w:val="both"/>
        <w:rPr>
          <w:sz w:val="28"/>
          <w:szCs w:val="28"/>
        </w:rPr>
      </w:pPr>
      <w:r w:rsidRPr="00AB434E">
        <w:rPr>
          <w:sz w:val="28"/>
          <w:szCs w:val="28"/>
        </w:rPr>
        <w:t xml:space="preserve">3.1.7.2. В случае, когда по причинам, связанным с изменением организационных или технологических условий труда, определенные сторонами условия трудового договора не могут быть сохранены, допускается </w:t>
      </w:r>
      <w:r w:rsidRPr="00AB434E">
        <w:rPr>
          <w:spacing w:val="2"/>
          <w:sz w:val="28"/>
          <w:szCs w:val="28"/>
        </w:rPr>
        <w:t xml:space="preserve">их </w:t>
      </w:r>
      <w:r w:rsidRPr="00AB434E">
        <w:rPr>
          <w:sz w:val="28"/>
          <w:szCs w:val="28"/>
        </w:rPr>
        <w:t>изменение по инициативе работодателя, за исключением изменения трудовой функции работника (ст. 74 ТК РФ).</w:t>
      </w:r>
    </w:p>
    <w:p w:rsidR="003C2C27" w:rsidRPr="00AB434E" w:rsidRDefault="003C2C27" w:rsidP="003C2C27">
      <w:pPr>
        <w:ind w:firstLine="425"/>
        <w:contextualSpacing/>
        <w:jc w:val="both"/>
        <w:rPr>
          <w:sz w:val="28"/>
          <w:szCs w:val="28"/>
        </w:rPr>
      </w:pPr>
      <w:r w:rsidRPr="00AB434E">
        <w:rPr>
          <w:sz w:val="28"/>
          <w:szCs w:val="28"/>
        </w:rPr>
        <w:t>К числу таких причин могут относиться:</w:t>
      </w:r>
    </w:p>
    <w:p w:rsidR="003C2C27" w:rsidRPr="00AB434E" w:rsidRDefault="003C2C27" w:rsidP="00C24E59">
      <w:pPr>
        <w:numPr>
          <w:ilvl w:val="0"/>
          <w:numId w:val="4"/>
        </w:numPr>
        <w:tabs>
          <w:tab w:val="left" w:pos="488"/>
        </w:tabs>
        <w:spacing w:before="2" w:after="200" w:line="276" w:lineRule="auto"/>
        <w:ind w:right="113" w:firstLine="425"/>
        <w:contextualSpacing/>
        <w:jc w:val="both"/>
        <w:rPr>
          <w:sz w:val="28"/>
          <w:szCs w:val="28"/>
        </w:rPr>
      </w:pPr>
      <w:r w:rsidRPr="00AB434E">
        <w:rPr>
          <w:sz w:val="28"/>
          <w:szCs w:val="28"/>
        </w:rPr>
        <w:t>реорганизация учреждения (слияние, присоединение, разделение, выделение, преобразование), а также внутренняя реорганизация в учреждении</w:t>
      </w:r>
      <w:r w:rsidRPr="00AB434E">
        <w:rPr>
          <w:spacing w:val="2"/>
          <w:sz w:val="28"/>
          <w:szCs w:val="28"/>
        </w:rPr>
        <w:t>;</w:t>
      </w:r>
    </w:p>
    <w:p w:rsidR="003C2C27" w:rsidRPr="00AB434E" w:rsidRDefault="003C2C27" w:rsidP="00C24E59">
      <w:pPr>
        <w:numPr>
          <w:ilvl w:val="0"/>
          <w:numId w:val="4"/>
        </w:numPr>
        <w:tabs>
          <w:tab w:val="left" w:pos="503"/>
        </w:tabs>
        <w:spacing w:before="7" w:after="200" w:line="276" w:lineRule="auto"/>
        <w:ind w:right="102" w:firstLine="426"/>
        <w:contextualSpacing/>
        <w:jc w:val="both"/>
        <w:rPr>
          <w:sz w:val="28"/>
          <w:szCs w:val="28"/>
        </w:rPr>
      </w:pPr>
      <w:r w:rsidRPr="00AB434E">
        <w:rPr>
          <w:sz w:val="28"/>
          <w:szCs w:val="28"/>
        </w:rPr>
        <w:t xml:space="preserve">изменения в осуществлении образовательного процесса в </w:t>
      </w:r>
      <w:r>
        <w:rPr>
          <w:sz w:val="28"/>
          <w:szCs w:val="28"/>
        </w:rPr>
        <w:t>учреждении</w:t>
      </w:r>
      <w:r w:rsidRPr="00AB434E">
        <w:rPr>
          <w:sz w:val="28"/>
          <w:szCs w:val="28"/>
        </w:rPr>
        <w:t xml:space="preserve"> (сокращение количества групп, количества часов по учебному </w:t>
      </w:r>
      <w:r w:rsidRPr="00AB434E">
        <w:rPr>
          <w:spacing w:val="2"/>
          <w:sz w:val="28"/>
          <w:szCs w:val="28"/>
        </w:rPr>
        <w:t xml:space="preserve">плану </w:t>
      </w:r>
      <w:r w:rsidRPr="00AB434E">
        <w:rPr>
          <w:sz w:val="28"/>
          <w:szCs w:val="28"/>
        </w:rPr>
        <w:t>и др.).</w:t>
      </w:r>
    </w:p>
    <w:p w:rsidR="003C2C27" w:rsidRPr="00B43797" w:rsidRDefault="003C2C27" w:rsidP="003C2C27">
      <w:pPr>
        <w:ind w:firstLine="426"/>
        <w:jc w:val="both"/>
        <w:rPr>
          <w:color w:val="000000"/>
          <w:sz w:val="28"/>
          <w:szCs w:val="28"/>
          <w:effect w:val="antsBlack"/>
          <w:lang/>
        </w:rPr>
      </w:pPr>
      <w:r w:rsidRPr="00501601">
        <w:rPr>
          <w:color w:val="000000"/>
          <w:sz w:val="28"/>
          <w:szCs w:val="28"/>
          <w:effect w:val="antsBlack"/>
          <w:lang/>
        </w:rPr>
        <w:t xml:space="preserve">По инициативе работодателя допускается изменение  существенных условий трудового договора только в связи с изменением числа групп или количества </w:t>
      </w:r>
      <w:r>
        <w:rPr>
          <w:color w:val="000000"/>
          <w:sz w:val="28"/>
          <w:szCs w:val="28"/>
          <w:effect w:val="antsBlack"/>
          <w:lang/>
        </w:rPr>
        <w:t>воспитанников</w:t>
      </w:r>
      <w:r w:rsidRPr="00501601">
        <w:rPr>
          <w:color w:val="000000"/>
          <w:sz w:val="28"/>
          <w:szCs w:val="28"/>
          <w:effect w:val="antsBlack"/>
          <w:lang/>
        </w:rPr>
        <w:t>,   количества   часов   работы    по   учебному   плану, сменности работы организации, образовательных программ и др..</w:t>
      </w:r>
    </w:p>
    <w:p w:rsidR="003C2C27" w:rsidRPr="00CE5644" w:rsidRDefault="003C2C27" w:rsidP="003C2C27">
      <w:pPr>
        <w:ind w:right="111" w:firstLine="426"/>
        <w:contextualSpacing/>
        <w:jc w:val="both"/>
        <w:rPr>
          <w:sz w:val="28"/>
          <w:szCs w:val="28"/>
        </w:rPr>
      </w:pPr>
      <w:r>
        <w:rPr>
          <w:color w:val="000000"/>
          <w:sz w:val="28"/>
          <w:szCs w:val="28"/>
        </w:rPr>
        <w:t xml:space="preserve">3.1.7.3. </w:t>
      </w:r>
      <w:r w:rsidRPr="00CE5644">
        <w:rPr>
          <w:color w:val="000000"/>
          <w:sz w:val="28"/>
          <w:szCs w:val="28"/>
        </w:rPr>
        <w:t>Обеспечивать своевременное уведомление работников в письменной форме о предстоящих изменениях определённых условий трудового договора (в том числе об изменениях размера оклада (должностного оклада), ставки заработной платы, размеров иных выплат, устанавливаемых работникам, объёма учебной нагрузки и др.)</w:t>
      </w:r>
      <w:r>
        <w:rPr>
          <w:color w:val="000000"/>
          <w:sz w:val="28"/>
          <w:szCs w:val="28"/>
        </w:rPr>
        <w:t xml:space="preserve"> </w:t>
      </w:r>
      <w:r w:rsidRPr="00CE5644">
        <w:rPr>
          <w:color w:val="000000"/>
          <w:sz w:val="28"/>
          <w:szCs w:val="28"/>
        </w:rPr>
        <w:t>не позднее чем за два месяца до их введения, а также своевременное заключение дополнительных соглашений об изменении условий трудового договора.</w:t>
      </w:r>
    </w:p>
    <w:p w:rsidR="003C2C27" w:rsidRPr="00B22A92" w:rsidRDefault="003C2C27" w:rsidP="003C2C27">
      <w:pPr>
        <w:ind w:firstLine="426"/>
        <w:jc w:val="both"/>
        <w:rPr>
          <w:color w:val="000000"/>
          <w:sz w:val="28"/>
          <w:szCs w:val="28"/>
          <w:effect w:val="antsBlack"/>
          <w:lang/>
        </w:rPr>
      </w:pPr>
      <w:r>
        <w:rPr>
          <w:color w:val="000000"/>
          <w:sz w:val="28"/>
          <w:szCs w:val="28"/>
          <w:effect w:val="antsBlack"/>
        </w:rPr>
        <w:t xml:space="preserve">3.1.7.4. </w:t>
      </w:r>
      <w:r w:rsidRPr="00D962FF">
        <w:rPr>
          <w:iCs/>
          <w:sz w:val="28"/>
          <w:szCs w:val="28"/>
        </w:rPr>
        <w:t>Изменение требований к квалификации педагогического работника по занимаемой должности, в том числе установленных профессиональным стандартом, не может являться основанием для изменения условий трудового договора либо расторжения с ним трудового договора по пункту третьему статьи 81</w:t>
      </w:r>
      <w:r w:rsidRPr="00D962FF">
        <w:rPr>
          <w:rFonts w:eastAsia="Arial Unicode MS"/>
          <w:color w:val="000000"/>
          <w:kern w:val="1"/>
          <w:sz w:val="28"/>
          <w:szCs w:val="28"/>
        </w:rPr>
        <w:t> </w:t>
      </w:r>
      <w:r w:rsidRPr="00D962FF">
        <w:rPr>
          <w:iCs/>
          <w:sz w:val="28"/>
          <w:szCs w:val="28"/>
        </w:rPr>
        <w:t>ТК РФ (несоответствие работника занимаемой должности или выполняемой работе вследствие недостаточной квалификации), если по результатам аттестации, проводимой в установленном законодательством порядке, работник признан соответствующим занимаемой им должности или работнику установлена первая (высшая) квалификационная категория.</w:t>
      </w:r>
    </w:p>
    <w:p w:rsidR="003C2C27" w:rsidRPr="001F547F" w:rsidRDefault="003C2C27" w:rsidP="003C2C27">
      <w:pPr>
        <w:tabs>
          <w:tab w:val="left" w:pos="599"/>
        </w:tabs>
        <w:ind w:right="109" w:firstLine="426"/>
        <w:contextualSpacing/>
        <w:jc w:val="both"/>
        <w:rPr>
          <w:sz w:val="28"/>
          <w:szCs w:val="28"/>
        </w:rPr>
      </w:pPr>
      <w:bookmarkStart w:id="10" w:name="dst444"/>
      <w:bookmarkEnd w:id="10"/>
      <w:r w:rsidRPr="00AD5121">
        <w:rPr>
          <w:sz w:val="28"/>
          <w:szCs w:val="28"/>
        </w:rPr>
        <w:t>3.1.7.</w:t>
      </w:r>
      <w:r>
        <w:rPr>
          <w:sz w:val="28"/>
          <w:szCs w:val="28"/>
        </w:rPr>
        <w:t>5</w:t>
      </w:r>
      <w:r w:rsidRPr="00AD5121">
        <w:rPr>
          <w:sz w:val="28"/>
          <w:szCs w:val="28"/>
        </w:rPr>
        <w:t>.</w:t>
      </w:r>
      <w:r w:rsidRPr="00AB434E">
        <w:rPr>
          <w:sz w:val="28"/>
          <w:szCs w:val="28"/>
        </w:rPr>
        <w:t xml:space="preserve"> </w:t>
      </w:r>
      <w:r w:rsidRPr="001F547F">
        <w:rPr>
          <w:color w:val="000000"/>
          <w:sz w:val="28"/>
          <w:szCs w:val="28"/>
        </w:rPr>
        <w:t>Производить изменение определённых сторонами условий трудового договора, в том числе перевод на другую работу, только по письменному соглашению сторон трудового договора, за исключением случаев, предусмотренных частями второй и третьей статьи 72.2 и статьёй 74 ТК РФ.</w:t>
      </w:r>
    </w:p>
    <w:p w:rsidR="003C2C27" w:rsidRPr="00AB434E" w:rsidRDefault="003C2C27" w:rsidP="003C2C27">
      <w:pPr>
        <w:tabs>
          <w:tab w:val="left" w:pos="599"/>
        </w:tabs>
        <w:ind w:right="109" w:firstLine="426"/>
        <w:contextualSpacing/>
        <w:jc w:val="both"/>
        <w:rPr>
          <w:sz w:val="28"/>
          <w:szCs w:val="28"/>
        </w:rPr>
      </w:pPr>
      <w:r>
        <w:rPr>
          <w:sz w:val="28"/>
          <w:szCs w:val="28"/>
        </w:rPr>
        <w:lastRenderedPageBreak/>
        <w:t xml:space="preserve">3.1.7.6. </w:t>
      </w:r>
      <w:r w:rsidRPr="00AB434E">
        <w:rPr>
          <w:sz w:val="28"/>
          <w:szCs w:val="28"/>
        </w:rPr>
        <w:t>Перевод на другую работу - постоянное или временное изменение трудовой функции работника, допускается только с письменного согласия работника (ст. ст. 72.1, 72.2 ТК РФ).</w:t>
      </w:r>
    </w:p>
    <w:p w:rsidR="003C2C27" w:rsidRPr="00AB434E" w:rsidRDefault="003C2C27" w:rsidP="003C2C27">
      <w:pPr>
        <w:tabs>
          <w:tab w:val="left" w:pos="599"/>
        </w:tabs>
        <w:ind w:right="107" w:firstLine="426"/>
        <w:contextualSpacing/>
        <w:jc w:val="both"/>
        <w:rPr>
          <w:sz w:val="28"/>
          <w:szCs w:val="28"/>
        </w:rPr>
      </w:pPr>
      <w:r w:rsidRPr="00AB434E">
        <w:rPr>
          <w:sz w:val="28"/>
          <w:szCs w:val="28"/>
        </w:rPr>
        <w:t xml:space="preserve">Перевод на другую постоянную работу в пределах </w:t>
      </w:r>
      <w:r>
        <w:rPr>
          <w:sz w:val="28"/>
          <w:szCs w:val="28"/>
        </w:rPr>
        <w:t>образовательной организации</w:t>
      </w:r>
      <w:r w:rsidRPr="00AB434E">
        <w:rPr>
          <w:sz w:val="28"/>
          <w:szCs w:val="28"/>
        </w:rPr>
        <w:t xml:space="preserve"> оформляется приказом работодателя, на основании которого делается запись в трудовой книжке работника</w:t>
      </w:r>
      <w:r>
        <w:rPr>
          <w:sz w:val="28"/>
          <w:szCs w:val="28"/>
        </w:rPr>
        <w:t xml:space="preserve">.                                                                                                                                                                                                 </w:t>
      </w:r>
    </w:p>
    <w:p w:rsidR="003C2C27" w:rsidRPr="00AB434E" w:rsidRDefault="003C2C27" w:rsidP="003C2C27">
      <w:pPr>
        <w:tabs>
          <w:tab w:val="left" w:pos="258"/>
        </w:tabs>
        <w:ind w:right="117" w:firstLine="426"/>
        <w:contextualSpacing/>
        <w:jc w:val="both"/>
        <w:rPr>
          <w:sz w:val="28"/>
          <w:szCs w:val="28"/>
        </w:rPr>
      </w:pPr>
      <w:bookmarkStart w:id="11" w:name="dst446"/>
      <w:bookmarkEnd w:id="11"/>
      <w:r w:rsidRPr="00AD5121">
        <w:rPr>
          <w:sz w:val="28"/>
          <w:szCs w:val="28"/>
        </w:rPr>
        <w:t>3.1.7.</w:t>
      </w:r>
      <w:r>
        <w:rPr>
          <w:sz w:val="28"/>
          <w:szCs w:val="28"/>
        </w:rPr>
        <w:t>7</w:t>
      </w:r>
      <w:r w:rsidRPr="00AD5121">
        <w:rPr>
          <w:sz w:val="28"/>
          <w:szCs w:val="28"/>
        </w:rPr>
        <w:t>.</w:t>
      </w:r>
      <w:r w:rsidRPr="00AB434E">
        <w:rPr>
          <w:sz w:val="28"/>
          <w:szCs w:val="28"/>
        </w:rPr>
        <w:t xml:space="preserve"> </w:t>
      </w:r>
      <w:r w:rsidRPr="00AB434E">
        <w:rPr>
          <w:color w:val="000000"/>
          <w:sz w:val="28"/>
          <w:szCs w:val="28"/>
        </w:rPr>
        <w:t>Запрещается переводить и перемещать работника на работу, противопоказанную ему по состоянию здоровья.</w:t>
      </w:r>
    </w:p>
    <w:p w:rsidR="003C2C27" w:rsidRPr="00AD5121" w:rsidRDefault="003C2C27" w:rsidP="003C2C27">
      <w:pPr>
        <w:tabs>
          <w:tab w:val="left" w:pos="718"/>
        </w:tabs>
        <w:spacing w:before="7"/>
        <w:ind w:right="113" w:firstLine="425"/>
        <w:contextualSpacing/>
        <w:jc w:val="both"/>
        <w:rPr>
          <w:sz w:val="28"/>
          <w:szCs w:val="28"/>
        </w:rPr>
      </w:pPr>
      <w:r w:rsidRPr="00AD5121">
        <w:rPr>
          <w:sz w:val="28"/>
          <w:szCs w:val="28"/>
        </w:rPr>
        <w:t>3.1.</w:t>
      </w:r>
      <w:r>
        <w:rPr>
          <w:sz w:val="28"/>
          <w:szCs w:val="28"/>
        </w:rPr>
        <w:t>7</w:t>
      </w:r>
      <w:r w:rsidRPr="00AD5121">
        <w:rPr>
          <w:sz w:val="28"/>
          <w:szCs w:val="28"/>
        </w:rPr>
        <w:t>.</w:t>
      </w:r>
      <w:r>
        <w:rPr>
          <w:sz w:val="28"/>
          <w:szCs w:val="28"/>
        </w:rPr>
        <w:t>8.</w:t>
      </w:r>
      <w:r w:rsidRPr="00AB434E">
        <w:rPr>
          <w:sz w:val="28"/>
          <w:szCs w:val="28"/>
        </w:rPr>
        <w:t xml:space="preserve"> </w:t>
      </w:r>
      <w:r w:rsidRPr="00AD5121">
        <w:rPr>
          <w:sz w:val="28"/>
          <w:szCs w:val="28"/>
        </w:rPr>
        <w:t xml:space="preserve">В исключительных случаях, предусмотренных ст.312.9 ТК РФ, по инициативе работодателя работник может быть временно переведён на </w:t>
      </w:r>
      <w:r w:rsidRPr="00AD5121">
        <w:rPr>
          <w:b/>
          <w:sz w:val="28"/>
          <w:szCs w:val="28"/>
        </w:rPr>
        <w:t>дистанционную работу</w:t>
      </w:r>
      <w:r w:rsidRPr="00AD5121">
        <w:rPr>
          <w:sz w:val="28"/>
          <w:szCs w:val="28"/>
        </w:rPr>
        <w:t xml:space="preserve"> без согласия работника.</w:t>
      </w:r>
    </w:p>
    <w:p w:rsidR="003C2C27" w:rsidRPr="00AD5121" w:rsidRDefault="003C2C27" w:rsidP="003C2C27">
      <w:pPr>
        <w:tabs>
          <w:tab w:val="left" w:pos="718"/>
        </w:tabs>
        <w:spacing w:before="7"/>
        <w:ind w:right="113" w:firstLine="425"/>
        <w:contextualSpacing/>
        <w:jc w:val="both"/>
        <w:rPr>
          <w:sz w:val="28"/>
          <w:szCs w:val="28"/>
        </w:rPr>
      </w:pPr>
      <w:r w:rsidRPr="00AD5121">
        <w:rPr>
          <w:sz w:val="28"/>
          <w:szCs w:val="28"/>
        </w:rPr>
        <w:t>В этот период работодатель обеспечивает работника необходимым для выполнения трудовой функции дистанционно оборудованием, программно-техническими средствами, средствами защиты информации, производит иное возмещение, предусмотренное законодательством.</w:t>
      </w:r>
    </w:p>
    <w:p w:rsidR="003C2C27" w:rsidRPr="00AD5121" w:rsidRDefault="003C2C27" w:rsidP="003C2C27">
      <w:pPr>
        <w:tabs>
          <w:tab w:val="left" w:pos="718"/>
        </w:tabs>
        <w:spacing w:before="7"/>
        <w:ind w:right="113" w:firstLine="425"/>
        <w:contextualSpacing/>
        <w:jc w:val="both"/>
        <w:rPr>
          <w:sz w:val="28"/>
          <w:szCs w:val="28"/>
        </w:rPr>
      </w:pPr>
      <w:r w:rsidRPr="00AD5121">
        <w:rPr>
          <w:sz w:val="28"/>
          <w:szCs w:val="28"/>
        </w:rPr>
        <w:t>Условия, срок, список работников, порядок обеспечения выполнения трудовой функции и иные положения о временном переводе на дистанционную работу определяется локальным нормативным актом, который принимается с учётом мнения выборного органа профсоюзной организации.</w:t>
      </w:r>
    </w:p>
    <w:p w:rsidR="003C2C27" w:rsidRPr="005C022C" w:rsidRDefault="003C2C27" w:rsidP="003C2C27">
      <w:pPr>
        <w:ind w:firstLine="426"/>
        <w:contextualSpacing/>
        <w:jc w:val="both"/>
        <w:rPr>
          <w:sz w:val="28"/>
          <w:szCs w:val="28"/>
        </w:rPr>
      </w:pPr>
      <w:r>
        <w:rPr>
          <w:color w:val="000000"/>
          <w:sz w:val="28"/>
          <w:szCs w:val="28"/>
        </w:rPr>
        <w:t xml:space="preserve">3.1.8.  </w:t>
      </w:r>
      <w:r w:rsidRPr="005C022C">
        <w:rPr>
          <w:sz w:val="28"/>
          <w:szCs w:val="28"/>
        </w:rPr>
        <w:t>Предусматривать в трудовом договоре, что объём учебной нагрузки педагогического работника может быть изменён только по соглашению сторон трудового договора, за исключением случаев, предусмотренных законодательством Российской Федерации. Объём учебной (преподавательской, педагогической) работы (далее – учебной нагрузки) педагогическим работникам устанавливается работодателем исходя из количества часов по учебному плану, программам, обеспеченности кадрами, других конкретных условий в данной организации по согласованию с выборным органом первичной профсоюзной организации в порядке, определённом положениями федерального нормативного правового акта и утверждается локальным нормативным актом образовательной организации (приказом).</w:t>
      </w:r>
    </w:p>
    <w:p w:rsidR="003C2C27" w:rsidRPr="00B22A92" w:rsidRDefault="003C2C27" w:rsidP="003C2C27">
      <w:pPr>
        <w:ind w:firstLine="426"/>
        <w:contextualSpacing/>
        <w:jc w:val="both"/>
        <w:rPr>
          <w:sz w:val="28"/>
          <w:szCs w:val="28"/>
        </w:rPr>
      </w:pPr>
      <w:r w:rsidRPr="005C022C">
        <w:rPr>
          <w:sz w:val="28"/>
          <w:szCs w:val="28"/>
        </w:rPr>
        <w:t>Учитывать, что объём учебной нагрузки является обязательным условием для внесения в трудовой договор или дополнительное соглашение к нему.</w:t>
      </w:r>
    </w:p>
    <w:p w:rsidR="003C2C27" w:rsidRDefault="003C2C27" w:rsidP="003C2C27">
      <w:pPr>
        <w:ind w:firstLine="426"/>
        <w:jc w:val="both"/>
        <w:rPr>
          <w:sz w:val="28"/>
          <w:szCs w:val="28"/>
          <w:effect w:val="antsBlack"/>
        </w:rPr>
      </w:pPr>
      <w:r>
        <w:rPr>
          <w:bCs/>
          <w:color w:val="000000"/>
          <w:sz w:val="28"/>
          <w:szCs w:val="28"/>
        </w:rPr>
        <w:t>3</w:t>
      </w:r>
      <w:r w:rsidRPr="00501601">
        <w:rPr>
          <w:bCs/>
          <w:color w:val="000000"/>
          <w:sz w:val="28"/>
          <w:szCs w:val="28"/>
          <w:lang/>
        </w:rPr>
        <w:t>.1.</w:t>
      </w:r>
      <w:r>
        <w:rPr>
          <w:bCs/>
          <w:color w:val="000000"/>
          <w:sz w:val="28"/>
          <w:szCs w:val="28"/>
        </w:rPr>
        <w:t>9</w:t>
      </w:r>
      <w:r w:rsidRPr="00501601">
        <w:rPr>
          <w:bCs/>
          <w:color w:val="000000"/>
          <w:sz w:val="28"/>
          <w:szCs w:val="28"/>
          <w:lang/>
        </w:rPr>
        <w:t xml:space="preserve">. </w:t>
      </w:r>
      <w:r w:rsidRPr="004F0C3E">
        <w:rPr>
          <w:sz w:val="28"/>
          <w:szCs w:val="28"/>
          <w:effect w:val="antsBlack"/>
        </w:rPr>
        <w:t>Руководитель организации, его заместители и другие работники помимо работы, определенной трудовым договором вправе на условиях дополнительного соглашения к трудовому договору осуществлять педагогическую работу в группах, кружках без занятия штатной должности, которая не считается совместительством.</w:t>
      </w:r>
    </w:p>
    <w:p w:rsidR="003C2C27" w:rsidRDefault="003C2C27" w:rsidP="003C2C27">
      <w:pPr>
        <w:ind w:firstLine="426"/>
        <w:jc w:val="both"/>
        <w:rPr>
          <w:sz w:val="28"/>
          <w:szCs w:val="28"/>
          <w:effect w:val="antsBlack"/>
        </w:rPr>
      </w:pPr>
      <w:r w:rsidRPr="004F0C3E">
        <w:rPr>
          <w:sz w:val="28"/>
          <w:szCs w:val="28"/>
          <w:effect w:val="antsBlack"/>
        </w:rPr>
        <w:t>Предоставление педагогической работы осуществляется с учетом мнения выборного органа первичной профсоюзной организации и при условии, если педагоги, для которых данное учреждение является местом основной работы, обеспечены педагогической работой по своей специальности в объеме не менее чем на ставку заработной платы.</w:t>
      </w:r>
    </w:p>
    <w:p w:rsidR="003C2C27" w:rsidRPr="004F0C3E" w:rsidRDefault="003C2C27" w:rsidP="003C2C27">
      <w:pPr>
        <w:ind w:firstLine="426"/>
        <w:jc w:val="both"/>
        <w:rPr>
          <w:sz w:val="28"/>
          <w:szCs w:val="28"/>
          <w:effect w:val="antsBlack"/>
        </w:rPr>
      </w:pPr>
      <w:r>
        <w:rPr>
          <w:sz w:val="28"/>
          <w:szCs w:val="28"/>
          <w:effect w:val="antsBlack"/>
        </w:rPr>
        <w:lastRenderedPageBreak/>
        <w:t>Руководителю организации для осуществления педагогической работы необходимо согласование (разрешение) учредителя.</w:t>
      </w:r>
    </w:p>
    <w:p w:rsidR="003C2C27" w:rsidRPr="00501601" w:rsidRDefault="003C2C27" w:rsidP="003C2C27">
      <w:pPr>
        <w:ind w:firstLine="426"/>
        <w:jc w:val="both"/>
        <w:rPr>
          <w:color w:val="000000"/>
          <w:sz w:val="28"/>
          <w:szCs w:val="28"/>
          <w:lang/>
        </w:rPr>
      </w:pPr>
      <w:r>
        <w:rPr>
          <w:color w:val="000000"/>
          <w:sz w:val="28"/>
          <w:szCs w:val="28"/>
        </w:rPr>
        <w:t>3</w:t>
      </w:r>
      <w:r w:rsidRPr="00501601">
        <w:rPr>
          <w:color w:val="000000"/>
          <w:sz w:val="28"/>
          <w:szCs w:val="28"/>
          <w:lang/>
        </w:rPr>
        <w:t>.1.</w:t>
      </w:r>
      <w:r>
        <w:rPr>
          <w:color w:val="000000"/>
          <w:sz w:val="28"/>
          <w:szCs w:val="28"/>
        </w:rPr>
        <w:t>10</w:t>
      </w:r>
      <w:r w:rsidRPr="00501601">
        <w:rPr>
          <w:color w:val="000000"/>
          <w:sz w:val="28"/>
          <w:szCs w:val="28"/>
          <w:lang/>
        </w:rPr>
        <w:t>. Расторжение трудового договора с работником по инициативе работодателя должно осуществляться в строгом соответствии с законодательством.</w:t>
      </w:r>
    </w:p>
    <w:p w:rsidR="003C2C27" w:rsidRPr="00501601" w:rsidRDefault="003C2C27" w:rsidP="003C2C27">
      <w:pPr>
        <w:ind w:firstLine="426"/>
        <w:jc w:val="both"/>
        <w:rPr>
          <w:color w:val="000000"/>
          <w:sz w:val="28"/>
          <w:szCs w:val="28"/>
          <w:effect w:val="antsBlack"/>
          <w:lang/>
        </w:rPr>
      </w:pPr>
      <w:r>
        <w:rPr>
          <w:color w:val="000000"/>
          <w:sz w:val="28"/>
          <w:szCs w:val="28"/>
        </w:rPr>
        <w:t>3</w:t>
      </w:r>
      <w:r w:rsidRPr="00501601">
        <w:rPr>
          <w:color w:val="000000"/>
          <w:sz w:val="28"/>
          <w:szCs w:val="28"/>
          <w:lang/>
        </w:rPr>
        <w:t>.1.</w:t>
      </w:r>
      <w:r>
        <w:rPr>
          <w:color w:val="000000"/>
          <w:sz w:val="28"/>
          <w:szCs w:val="28"/>
        </w:rPr>
        <w:t>11</w:t>
      </w:r>
      <w:r w:rsidRPr="00501601">
        <w:rPr>
          <w:color w:val="000000"/>
          <w:sz w:val="28"/>
          <w:szCs w:val="28"/>
          <w:lang/>
        </w:rPr>
        <w:t>.</w:t>
      </w:r>
      <w:r w:rsidRPr="00501601">
        <w:rPr>
          <w:color w:val="000000"/>
          <w:sz w:val="28"/>
          <w:szCs w:val="28"/>
          <w:effect w:val="antsBlack"/>
          <w:lang/>
        </w:rPr>
        <w:t xml:space="preserve"> Дополнительные основания прекращения трудового договора с педагогическим работником:</w:t>
      </w:r>
      <w:bookmarkStart w:id="12" w:name="sub_33601"/>
    </w:p>
    <w:bookmarkEnd w:id="12"/>
    <w:p w:rsidR="003C2C27" w:rsidRPr="00501601" w:rsidRDefault="003C2C27" w:rsidP="003C2C27">
      <w:pPr>
        <w:ind w:firstLine="426"/>
        <w:jc w:val="both"/>
        <w:rPr>
          <w:color w:val="000000"/>
          <w:sz w:val="28"/>
          <w:szCs w:val="28"/>
          <w:effect w:val="antsBlack"/>
        </w:rPr>
      </w:pPr>
      <w:r w:rsidRPr="00501601">
        <w:rPr>
          <w:color w:val="000000"/>
          <w:sz w:val="28"/>
          <w:szCs w:val="28"/>
          <w:effect w:val="antsBlack"/>
        </w:rPr>
        <w:t>1) повторное в течение одного года грубое нарушение устава образовательной организации;</w:t>
      </w:r>
    </w:p>
    <w:p w:rsidR="003C2C27" w:rsidRPr="00501601" w:rsidRDefault="003C2C27" w:rsidP="003C2C27">
      <w:pPr>
        <w:ind w:firstLine="426"/>
        <w:jc w:val="both"/>
        <w:rPr>
          <w:color w:val="000000"/>
          <w:sz w:val="28"/>
          <w:szCs w:val="28"/>
          <w:effect w:val="antsBlack"/>
        </w:rPr>
      </w:pPr>
      <w:bookmarkStart w:id="13" w:name="sub_3362"/>
      <w:r w:rsidRPr="00501601">
        <w:rPr>
          <w:color w:val="000000"/>
          <w:sz w:val="28"/>
          <w:szCs w:val="28"/>
          <w:effect w:val="antsBlack"/>
        </w:rPr>
        <w:t>2) применение, в том числе однократное, методов воспитания, связанных с физическим и (или) психическим насилием над личностью обучающегося, воспитанника;</w:t>
      </w:r>
    </w:p>
    <w:p w:rsidR="003C2C27" w:rsidRPr="00501601" w:rsidRDefault="003C2C27" w:rsidP="003C2C27">
      <w:pPr>
        <w:ind w:firstLine="426"/>
        <w:jc w:val="both"/>
        <w:rPr>
          <w:sz w:val="28"/>
          <w:szCs w:val="28"/>
          <w:effect w:val="antsBlack"/>
        </w:rPr>
      </w:pPr>
      <w:r w:rsidRPr="00501601">
        <w:rPr>
          <w:sz w:val="28"/>
          <w:szCs w:val="28"/>
          <w:effect w:val="antsBlack"/>
        </w:rPr>
        <w:t>3) совершение работником, выполняющим воспитательные функции, аморального проступка, несовместимого с продолжением данной работы.</w:t>
      </w:r>
    </w:p>
    <w:bookmarkEnd w:id="13"/>
    <w:p w:rsidR="003C2C27" w:rsidRDefault="003C2C27" w:rsidP="003C2C27">
      <w:pPr>
        <w:ind w:firstLine="426"/>
        <w:jc w:val="both"/>
        <w:rPr>
          <w:color w:val="000000"/>
          <w:sz w:val="28"/>
          <w:szCs w:val="28"/>
          <w:effect w:val="antsBlack"/>
        </w:rPr>
      </w:pPr>
      <w:r>
        <w:rPr>
          <w:color w:val="000000"/>
          <w:sz w:val="28"/>
          <w:szCs w:val="28"/>
          <w:effect w:val="antsBlack"/>
        </w:rPr>
        <w:t>3</w:t>
      </w:r>
      <w:r w:rsidRPr="00501601">
        <w:rPr>
          <w:color w:val="000000"/>
          <w:sz w:val="28"/>
          <w:szCs w:val="28"/>
          <w:effect w:val="antsBlack"/>
          <w:lang/>
        </w:rPr>
        <w:t>.1.</w:t>
      </w:r>
      <w:r>
        <w:rPr>
          <w:color w:val="000000"/>
          <w:sz w:val="28"/>
          <w:szCs w:val="28"/>
          <w:effect w:val="antsBlack"/>
        </w:rPr>
        <w:t>12</w:t>
      </w:r>
      <w:r w:rsidRPr="00501601">
        <w:rPr>
          <w:color w:val="000000"/>
          <w:sz w:val="28"/>
          <w:szCs w:val="28"/>
          <w:effect w:val="antsBlack"/>
          <w:lang/>
        </w:rPr>
        <w:t xml:space="preserve">. </w:t>
      </w:r>
      <w:r w:rsidRPr="00501601">
        <w:rPr>
          <w:color w:val="000000"/>
          <w:sz w:val="28"/>
          <w:szCs w:val="28"/>
          <w:effect w:val="antsBlack"/>
        </w:rPr>
        <w:t>Запрещается требовать от работника выполнения работы, не обусловленной трудовым договором</w:t>
      </w:r>
      <w:r>
        <w:rPr>
          <w:color w:val="000000"/>
          <w:sz w:val="28"/>
          <w:szCs w:val="28"/>
          <w:effect w:val="antsBlack"/>
        </w:rPr>
        <w:t xml:space="preserve"> (ст.60 ТК РФ)</w:t>
      </w:r>
      <w:r w:rsidRPr="00501601">
        <w:rPr>
          <w:color w:val="000000"/>
          <w:sz w:val="28"/>
          <w:szCs w:val="28"/>
          <w:effect w:val="antsBlack"/>
        </w:rPr>
        <w:t>.</w:t>
      </w:r>
    </w:p>
    <w:p w:rsidR="003C2C27" w:rsidRDefault="003C2C27" w:rsidP="003C2C27">
      <w:pPr>
        <w:ind w:firstLine="426"/>
        <w:jc w:val="both"/>
        <w:rPr>
          <w:sz w:val="28"/>
          <w:szCs w:val="28"/>
        </w:rPr>
      </w:pPr>
      <w:r>
        <w:rPr>
          <w:sz w:val="28"/>
          <w:szCs w:val="28"/>
        </w:rPr>
        <w:t xml:space="preserve">3.1.13. </w:t>
      </w:r>
      <w:r w:rsidRPr="00B2270A">
        <w:rPr>
          <w:sz w:val="28"/>
          <w:szCs w:val="28"/>
        </w:rPr>
        <w:t xml:space="preserve">Условия трудового договора не могут ухудшать положение работника по сравнению с действующим трудовым законодательством. </w:t>
      </w:r>
    </w:p>
    <w:p w:rsidR="003C2C27" w:rsidRPr="00B2270A" w:rsidRDefault="003C2C27" w:rsidP="003C2C27">
      <w:pPr>
        <w:ind w:firstLine="426"/>
        <w:jc w:val="both"/>
        <w:rPr>
          <w:color w:val="000000"/>
          <w:sz w:val="28"/>
          <w:szCs w:val="28"/>
          <w:effect w:val="antsBlack"/>
        </w:rPr>
      </w:pPr>
      <w:r>
        <w:rPr>
          <w:sz w:val="28"/>
          <w:szCs w:val="28"/>
        </w:rPr>
        <w:t xml:space="preserve">3.1.14. </w:t>
      </w:r>
      <w:r w:rsidRPr="00B2270A">
        <w:rPr>
          <w:sz w:val="28"/>
          <w:szCs w:val="28"/>
        </w:rPr>
        <w:t>Условия трудового договора, снижающие уровень прав и гарантий работника, установленный трудовым законодательством, нормативными правовыми актами, содержащими нормы трудового права, уставом образовательной организации, соглашениями, коллективным договором, локальными нормативными актами образовательной организации, являются недействительными и не могут применяться.</w:t>
      </w:r>
    </w:p>
    <w:p w:rsidR="003C2C27" w:rsidRDefault="003C2C27" w:rsidP="003C2C27">
      <w:pPr>
        <w:ind w:firstLine="426"/>
        <w:jc w:val="both"/>
        <w:rPr>
          <w:color w:val="000000"/>
          <w:sz w:val="28"/>
          <w:szCs w:val="28"/>
        </w:rPr>
      </w:pPr>
      <w:r>
        <w:rPr>
          <w:color w:val="000000"/>
          <w:sz w:val="28"/>
          <w:szCs w:val="28"/>
        </w:rPr>
        <w:t>3.2. Работодатель обязан</w:t>
      </w:r>
      <w:r w:rsidRPr="00501601">
        <w:rPr>
          <w:color w:val="000000"/>
          <w:sz w:val="28"/>
          <w:szCs w:val="28"/>
        </w:rPr>
        <w:t xml:space="preserve"> обеспечивать на основании письменного заявления работника ведение его трудовой книжки в бумажной или электронной форме. Сведения о трудовой деятельности Работника формируются в электронном виде.</w:t>
      </w:r>
    </w:p>
    <w:p w:rsidR="003C2C27" w:rsidRPr="00620197" w:rsidRDefault="003C2C27" w:rsidP="003C2C27">
      <w:pPr>
        <w:ind w:firstLine="426"/>
        <w:jc w:val="both"/>
        <w:rPr>
          <w:color w:val="1F4E79"/>
          <w:sz w:val="28"/>
          <w:szCs w:val="28"/>
        </w:rPr>
      </w:pPr>
      <w:r>
        <w:rPr>
          <w:color w:val="000000"/>
          <w:sz w:val="28"/>
          <w:szCs w:val="28"/>
          <w:shd w:val="clear" w:color="auto" w:fill="FFFFFF"/>
        </w:rPr>
        <w:t xml:space="preserve">3.3. </w:t>
      </w:r>
      <w:r w:rsidRPr="00A66CB7">
        <w:rPr>
          <w:color w:val="000000"/>
          <w:sz w:val="28"/>
          <w:szCs w:val="28"/>
          <w:shd w:val="clear" w:color="auto" w:fill="FFFFFF"/>
        </w:rPr>
        <w:t>В целях обеспечения прав и свобод человека и гражданина работодатель и его представители при работе с персональными данными работника обязаны соблюдать общие требования в соответствии со статьями 86, 87, 88 ТК РФ</w:t>
      </w:r>
      <w:r>
        <w:rPr>
          <w:color w:val="000000"/>
          <w:sz w:val="28"/>
          <w:szCs w:val="28"/>
          <w:shd w:val="clear" w:color="auto" w:fill="FFFFFF"/>
        </w:rPr>
        <w:t xml:space="preserve"> </w:t>
      </w:r>
      <w:r w:rsidRPr="00620197">
        <w:rPr>
          <w:i/>
          <w:color w:val="1F4E79"/>
          <w:sz w:val="28"/>
          <w:szCs w:val="28"/>
          <w:shd w:val="clear" w:color="auto" w:fill="FFFFFF"/>
        </w:rPr>
        <w:t>(Приложение № 5 Положение о защите персональных данных работников).</w:t>
      </w:r>
    </w:p>
    <w:p w:rsidR="003C2C27" w:rsidRPr="00501601" w:rsidRDefault="003C2C27" w:rsidP="003C2C27">
      <w:pPr>
        <w:ind w:firstLine="426"/>
        <w:jc w:val="both"/>
        <w:rPr>
          <w:color w:val="000000"/>
          <w:sz w:val="28"/>
          <w:szCs w:val="28"/>
          <w:effect w:val="antsBlack"/>
        </w:rPr>
      </w:pPr>
      <w:r>
        <w:rPr>
          <w:rFonts w:eastAsia="Calibri"/>
          <w:sz w:val="28"/>
          <w:szCs w:val="28"/>
          <w:effect w:val="antsBlack"/>
          <w:lang w:eastAsia="ar-SA"/>
        </w:rPr>
        <w:t>3.4</w:t>
      </w:r>
      <w:r w:rsidRPr="00501601">
        <w:rPr>
          <w:rFonts w:eastAsia="Calibri"/>
          <w:sz w:val="28"/>
          <w:szCs w:val="28"/>
          <w:effect w:val="antsBlack"/>
          <w:lang w:eastAsia="ar-SA"/>
        </w:rPr>
        <w:t xml:space="preserve">. </w:t>
      </w:r>
      <w:r w:rsidRPr="00501601">
        <w:rPr>
          <w:color w:val="000000"/>
          <w:sz w:val="28"/>
          <w:szCs w:val="28"/>
          <w:effect w:val="antsBlack"/>
        </w:rPr>
        <w:t xml:space="preserve">Право на занятие педагогической деятельностью имеют лица, имеющие среднее профессиональное или высшее образование и отвечающие квалификационным требованиям, указанным в </w:t>
      </w:r>
      <w:r w:rsidRPr="00501601">
        <w:rPr>
          <w:rFonts w:eastAsia="Calibri"/>
          <w:color w:val="000000"/>
          <w:sz w:val="28"/>
          <w:szCs w:val="28"/>
          <w:effect w:val="antsBlack"/>
          <w:lang w:eastAsia="ar-SA"/>
        </w:rPr>
        <w:t>«Едином квалификационном справочнике должностей руководителей, специалистов и служащих» раздел «Квалификационные характеристики должностей работников образования»</w:t>
      </w:r>
      <w:r w:rsidRPr="00501601">
        <w:rPr>
          <w:color w:val="000000"/>
          <w:sz w:val="28"/>
          <w:szCs w:val="28"/>
          <w:effect w:val="antsBlack"/>
        </w:rPr>
        <w:t xml:space="preserve">, и (или) профессиональным стандартам. </w:t>
      </w:r>
      <w:bookmarkStart w:id="14" w:name="sub_108554"/>
    </w:p>
    <w:p w:rsidR="003C2C27" w:rsidRPr="00501601" w:rsidRDefault="003C2C27" w:rsidP="003C2C27">
      <w:pPr>
        <w:ind w:firstLine="426"/>
        <w:jc w:val="both"/>
        <w:rPr>
          <w:color w:val="000000"/>
          <w:sz w:val="28"/>
          <w:szCs w:val="28"/>
          <w:effect w:val="antsBlack"/>
        </w:rPr>
      </w:pPr>
      <w:hyperlink r:id="rId11" w:history="1">
        <w:r w:rsidRPr="00501601">
          <w:rPr>
            <w:bCs/>
            <w:color w:val="000000"/>
            <w:sz w:val="28"/>
            <w:szCs w:val="28"/>
            <w:effect w:val="antsBlack"/>
          </w:rPr>
          <w:t>Номенклатура</w:t>
        </w:r>
      </w:hyperlink>
      <w:r w:rsidRPr="00501601">
        <w:rPr>
          <w:color w:val="000000"/>
          <w:sz w:val="28"/>
          <w:szCs w:val="28"/>
          <w:effect w:val="antsBlack"/>
        </w:rPr>
        <w:t xml:space="preserve"> должностей педагогических работников организаций, осуществляющих образовательную деятельность, должностей руководителей образовательных организаций</w:t>
      </w:r>
      <w:r w:rsidRPr="00501601">
        <w:rPr>
          <w:rFonts w:eastAsia="Calibri"/>
          <w:color w:val="000000"/>
          <w:sz w:val="28"/>
          <w:szCs w:val="28"/>
          <w:effect w:val="antsBlack"/>
          <w:lang w:eastAsia="ar-SA"/>
        </w:rPr>
        <w:t xml:space="preserve"> утверждена постановлением Правительства РФ от 08.08.2013 года № 678 </w:t>
      </w:r>
      <w:hyperlink r:id="rId12" w:history="1">
        <w:r>
          <w:rPr>
            <w:bCs/>
            <w:color w:val="000000"/>
            <w:sz w:val="28"/>
            <w:szCs w:val="28"/>
            <w:effect w:val="antsBlack"/>
          </w:rPr>
          <w:t>«</w:t>
        </w:r>
        <w:r w:rsidRPr="00501601">
          <w:rPr>
            <w:bCs/>
            <w:color w:val="000000"/>
            <w:sz w:val="28"/>
            <w:szCs w:val="28"/>
            <w:effect w:val="antsBlack"/>
          </w:rPr>
          <w:t>Об утверждении номенклатуры должностей педагогических работников организаций, осуществляющих образовательную деятельность, должностей руководителей образовательных организаций</w:t>
        </w:r>
        <w:r>
          <w:rPr>
            <w:bCs/>
            <w:color w:val="000000"/>
            <w:sz w:val="28"/>
            <w:szCs w:val="28"/>
            <w:effect w:val="antsBlack"/>
          </w:rPr>
          <w:t>»</w:t>
        </w:r>
        <w:r w:rsidRPr="00501601">
          <w:rPr>
            <w:bCs/>
            <w:color w:val="000000"/>
            <w:sz w:val="28"/>
            <w:szCs w:val="28"/>
            <w:effect w:val="antsBlack"/>
          </w:rPr>
          <w:t>"</w:t>
        </w:r>
      </w:hyperlink>
      <w:r w:rsidRPr="00501601">
        <w:rPr>
          <w:color w:val="000000"/>
          <w:sz w:val="28"/>
          <w:szCs w:val="28"/>
          <w:effect w:val="antsBlack"/>
        </w:rPr>
        <w:t>.</w:t>
      </w:r>
    </w:p>
    <w:p w:rsidR="003C2C27" w:rsidRPr="00501601" w:rsidRDefault="003C2C27" w:rsidP="003C2C27">
      <w:pPr>
        <w:ind w:firstLine="426"/>
        <w:jc w:val="both"/>
        <w:rPr>
          <w:rFonts w:eastAsia="Calibri"/>
          <w:sz w:val="28"/>
          <w:szCs w:val="28"/>
          <w:effect w:val="antsBlack"/>
          <w:lang w:eastAsia="ar-SA"/>
        </w:rPr>
      </w:pPr>
      <w:r w:rsidRPr="00501601">
        <w:rPr>
          <w:rFonts w:eastAsia="Calibri"/>
          <w:sz w:val="28"/>
          <w:szCs w:val="28"/>
          <w:effect w:val="antsBlack"/>
          <w:lang w:eastAsia="ar-SA"/>
        </w:rPr>
        <w:lastRenderedPageBreak/>
        <w:t xml:space="preserve">Наименования должностей и профессий работников </w:t>
      </w:r>
      <w:r w:rsidRPr="00501601">
        <w:rPr>
          <w:sz w:val="28"/>
          <w:szCs w:val="28"/>
          <w:effect w:val="antsBlack"/>
        </w:rPr>
        <w:t xml:space="preserve">образовательных организаций </w:t>
      </w:r>
      <w:r w:rsidRPr="00501601">
        <w:rPr>
          <w:rFonts w:eastAsia="Calibri"/>
          <w:sz w:val="28"/>
          <w:szCs w:val="28"/>
          <w:effect w:val="antsBlack"/>
          <w:lang w:eastAsia="ar-SA"/>
        </w:rPr>
        <w:t>должны соответствовать наименованиям, указанным в «Едином квалификационном справочнике должностей руководителей, специалистов и служащих» раздел «Квалификационные характеристики должностей работников образования» и «Едином тарифно-квалификационном справочнике работ и профессий рабочих».</w:t>
      </w:r>
    </w:p>
    <w:bookmarkEnd w:id="14"/>
    <w:p w:rsidR="003C2C27" w:rsidRPr="000E4F5B" w:rsidRDefault="003C2C27" w:rsidP="003C2C27">
      <w:pPr>
        <w:pStyle w:val="31"/>
        <w:ind w:firstLine="426"/>
        <w:rPr>
          <w:iCs/>
          <w:lang w:val="ru-RU" w:eastAsia="ru-RU"/>
        </w:rPr>
      </w:pPr>
      <w:r>
        <w:rPr>
          <w:iCs/>
          <w:lang w:val="ru-RU" w:eastAsia="ru-RU"/>
        </w:rPr>
        <w:t>3</w:t>
      </w:r>
      <w:r w:rsidRPr="000E4F5B">
        <w:rPr>
          <w:iCs/>
          <w:lang w:val="ru-RU" w:eastAsia="ru-RU"/>
        </w:rPr>
        <w:t>.</w:t>
      </w:r>
      <w:r>
        <w:rPr>
          <w:iCs/>
          <w:lang w:val="ru-RU" w:eastAsia="ru-RU"/>
        </w:rPr>
        <w:t>5</w:t>
      </w:r>
      <w:r w:rsidRPr="000E4F5B">
        <w:rPr>
          <w:iCs/>
          <w:lang w:val="ru-RU" w:eastAsia="ru-RU"/>
        </w:rPr>
        <w:t>.</w:t>
      </w:r>
      <w:r w:rsidRPr="000E4F5B">
        <w:rPr>
          <w:rFonts w:eastAsia="Arial Unicode MS"/>
          <w:color w:val="000000"/>
          <w:kern w:val="1"/>
          <w:lang w:val="ru-RU" w:eastAsia="ru-RU"/>
        </w:rPr>
        <w:t> </w:t>
      </w:r>
      <w:r w:rsidRPr="000E4F5B">
        <w:rPr>
          <w:iCs/>
          <w:lang w:val="ru-RU" w:eastAsia="ru-RU"/>
        </w:rPr>
        <w:t>При определении должностных обязанностей работников руководствоваться Единым квалификационным справочником должностей руководителей, специалистов и служащих.</w:t>
      </w:r>
    </w:p>
    <w:p w:rsidR="003C2C27" w:rsidRPr="00D962FF" w:rsidRDefault="003C2C27" w:rsidP="003C2C27">
      <w:pPr>
        <w:ind w:firstLine="426"/>
        <w:contextualSpacing/>
        <w:jc w:val="both"/>
        <w:rPr>
          <w:iCs/>
          <w:sz w:val="28"/>
          <w:szCs w:val="28"/>
        </w:rPr>
      </w:pPr>
      <w:r>
        <w:rPr>
          <w:iCs/>
          <w:sz w:val="28"/>
          <w:szCs w:val="28"/>
        </w:rPr>
        <w:t xml:space="preserve"> 3</w:t>
      </w:r>
      <w:r w:rsidRPr="00D962FF">
        <w:rPr>
          <w:iCs/>
          <w:sz w:val="28"/>
          <w:szCs w:val="28"/>
        </w:rPr>
        <w:t>.</w:t>
      </w:r>
      <w:r>
        <w:rPr>
          <w:iCs/>
          <w:sz w:val="28"/>
          <w:szCs w:val="28"/>
        </w:rPr>
        <w:t>6</w:t>
      </w:r>
      <w:r w:rsidRPr="00D962FF">
        <w:rPr>
          <w:iCs/>
          <w:sz w:val="28"/>
          <w:szCs w:val="28"/>
        </w:rPr>
        <w:t>.</w:t>
      </w:r>
      <w:r w:rsidRPr="00D962FF">
        <w:rPr>
          <w:rFonts w:eastAsia="Arial Unicode MS"/>
          <w:color w:val="000000"/>
          <w:kern w:val="1"/>
          <w:sz w:val="28"/>
          <w:szCs w:val="28"/>
        </w:rPr>
        <w:t> </w:t>
      </w:r>
      <w:r w:rsidRPr="00D962FF">
        <w:rPr>
          <w:iCs/>
          <w:sz w:val="28"/>
          <w:szCs w:val="28"/>
        </w:rPr>
        <w:t>При определении квалификации работников руководствоваться профессиональными стандартами в случаях, предусмотренных частью первой статьи 195.3</w:t>
      </w:r>
      <w:r w:rsidRPr="00D962FF">
        <w:rPr>
          <w:rFonts w:eastAsia="Arial Unicode MS"/>
          <w:color w:val="000000"/>
          <w:kern w:val="1"/>
          <w:sz w:val="28"/>
          <w:szCs w:val="28"/>
        </w:rPr>
        <w:t> </w:t>
      </w:r>
      <w:r w:rsidRPr="00D962FF">
        <w:rPr>
          <w:iCs/>
          <w:sz w:val="28"/>
          <w:szCs w:val="28"/>
        </w:rPr>
        <w:t>ТК РФ.</w:t>
      </w:r>
    </w:p>
    <w:p w:rsidR="003C2C27" w:rsidRDefault="003C2C27" w:rsidP="003C2C27">
      <w:pPr>
        <w:pStyle w:val="31"/>
        <w:ind w:firstLine="426"/>
        <w:rPr>
          <w:iCs/>
          <w:lang w:val="ru-RU" w:eastAsia="ru-RU"/>
        </w:rPr>
      </w:pPr>
      <w:r>
        <w:rPr>
          <w:iCs/>
          <w:lang w:val="ru-RU" w:eastAsia="ru-RU"/>
        </w:rPr>
        <w:t>3</w:t>
      </w:r>
      <w:r w:rsidRPr="000E4F5B">
        <w:rPr>
          <w:iCs/>
          <w:lang w:val="ru-RU" w:eastAsia="ru-RU"/>
        </w:rPr>
        <w:t>.</w:t>
      </w:r>
      <w:r>
        <w:rPr>
          <w:iCs/>
          <w:lang w:val="ru-RU" w:eastAsia="ru-RU"/>
        </w:rPr>
        <w:t>7</w:t>
      </w:r>
      <w:r w:rsidRPr="000E4F5B">
        <w:rPr>
          <w:iCs/>
          <w:lang w:val="ru-RU" w:eastAsia="ru-RU"/>
        </w:rPr>
        <w:t>.</w:t>
      </w:r>
      <w:r w:rsidRPr="000E4F5B">
        <w:rPr>
          <w:rFonts w:eastAsia="Arial Unicode MS"/>
          <w:color w:val="000000"/>
          <w:kern w:val="1"/>
          <w:lang w:val="ru-RU" w:eastAsia="ru-RU"/>
        </w:rPr>
        <w:t> </w:t>
      </w:r>
      <w:r w:rsidRPr="000E4F5B">
        <w:rPr>
          <w:iCs/>
          <w:lang w:val="ru-RU" w:eastAsia="ru-RU"/>
        </w:rPr>
        <w:t>При составлении штатного расписания образовательной организации определять наименование их должностей в соответствии номенклатурой должностей педагогических работников организаций, осуществляющих образовательную деятельность, должностей руководителей образовательных организаций</w:t>
      </w:r>
    </w:p>
    <w:p w:rsidR="003C2C27" w:rsidRPr="00D962FF" w:rsidRDefault="003C2C27" w:rsidP="003C2C27">
      <w:pPr>
        <w:ind w:firstLine="426"/>
        <w:contextualSpacing/>
        <w:jc w:val="both"/>
        <w:rPr>
          <w:iCs/>
          <w:sz w:val="28"/>
          <w:szCs w:val="28"/>
        </w:rPr>
      </w:pPr>
      <w:r>
        <w:rPr>
          <w:iCs/>
          <w:sz w:val="28"/>
          <w:szCs w:val="28"/>
        </w:rPr>
        <w:t>3</w:t>
      </w:r>
      <w:r w:rsidRPr="00D962FF">
        <w:rPr>
          <w:iCs/>
          <w:sz w:val="28"/>
          <w:szCs w:val="28"/>
        </w:rPr>
        <w:t>.</w:t>
      </w:r>
      <w:r>
        <w:rPr>
          <w:iCs/>
          <w:sz w:val="28"/>
          <w:szCs w:val="28"/>
        </w:rPr>
        <w:t>8</w:t>
      </w:r>
      <w:r w:rsidRPr="00D962FF">
        <w:rPr>
          <w:iCs/>
          <w:sz w:val="28"/>
          <w:szCs w:val="28"/>
        </w:rPr>
        <w:t>.</w:t>
      </w:r>
      <w:r w:rsidRPr="00D962FF">
        <w:rPr>
          <w:rFonts w:eastAsia="Arial Unicode MS"/>
          <w:color w:val="000000"/>
          <w:kern w:val="1"/>
          <w:sz w:val="28"/>
          <w:szCs w:val="28"/>
        </w:rPr>
        <w:t> </w:t>
      </w:r>
      <w:r w:rsidRPr="00D962FF">
        <w:rPr>
          <w:iCs/>
          <w:sz w:val="28"/>
          <w:szCs w:val="28"/>
        </w:rPr>
        <w:t xml:space="preserve">Своевременно </w:t>
      </w:r>
      <w:r w:rsidRPr="00D962FF">
        <w:rPr>
          <w:sz w:val="28"/>
          <w:szCs w:val="28"/>
        </w:rPr>
        <w:t xml:space="preserve">и в полном объёме </w:t>
      </w:r>
      <w:r w:rsidRPr="00D962FF">
        <w:rPr>
          <w:iCs/>
          <w:sz w:val="28"/>
          <w:szCs w:val="28"/>
        </w:rPr>
        <w:t xml:space="preserve">осуществлять перечисление за работников страховых взносов, </w:t>
      </w:r>
      <w:r w:rsidRPr="00D962FF">
        <w:rPr>
          <w:sz w:val="28"/>
          <w:szCs w:val="28"/>
        </w:rPr>
        <w:t>установленных в системе обязательного социального страхования работников в Федеральную налоговую службу и в Фонд социального страхования</w:t>
      </w:r>
      <w:r w:rsidRPr="00D962FF">
        <w:rPr>
          <w:iCs/>
          <w:sz w:val="28"/>
          <w:szCs w:val="28"/>
        </w:rPr>
        <w:t xml:space="preserve"> на:</w:t>
      </w:r>
    </w:p>
    <w:p w:rsidR="003C2C27" w:rsidRPr="00D962FF" w:rsidRDefault="003C2C27" w:rsidP="003C2C27">
      <w:pPr>
        <w:ind w:firstLine="426"/>
        <w:contextualSpacing/>
        <w:jc w:val="both"/>
        <w:rPr>
          <w:iCs/>
          <w:sz w:val="28"/>
          <w:szCs w:val="28"/>
        </w:rPr>
      </w:pPr>
      <w:r w:rsidRPr="00D962FF">
        <w:rPr>
          <w:iCs/>
          <w:sz w:val="28"/>
          <w:szCs w:val="28"/>
        </w:rPr>
        <w:t>-</w:t>
      </w:r>
      <w:r w:rsidRPr="00D962FF">
        <w:rPr>
          <w:rFonts w:eastAsia="Arial Unicode MS"/>
          <w:color w:val="000000"/>
          <w:kern w:val="1"/>
          <w:sz w:val="28"/>
          <w:szCs w:val="28"/>
        </w:rPr>
        <w:t> </w:t>
      </w:r>
      <w:r w:rsidRPr="00D962FF">
        <w:rPr>
          <w:iCs/>
          <w:sz w:val="28"/>
          <w:szCs w:val="28"/>
        </w:rPr>
        <w:t>обязательное медицинское страхование;</w:t>
      </w:r>
    </w:p>
    <w:p w:rsidR="003C2C27" w:rsidRPr="00D962FF" w:rsidRDefault="003C2C27" w:rsidP="003C2C27">
      <w:pPr>
        <w:ind w:firstLine="426"/>
        <w:contextualSpacing/>
        <w:jc w:val="both"/>
        <w:rPr>
          <w:iCs/>
          <w:sz w:val="28"/>
          <w:szCs w:val="28"/>
        </w:rPr>
      </w:pPr>
      <w:r w:rsidRPr="00D962FF">
        <w:rPr>
          <w:iCs/>
          <w:sz w:val="28"/>
          <w:szCs w:val="28"/>
        </w:rPr>
        <w:t>-</w:t>
      </w:r>
      <w:r w:rsidRPr="00D962FF">
        <w:rPr>
          <w:rFonts w:eastAsia="Arial Unicode MS"/>
          <w:color w:val="000000"/>
          <w:kern w:val="1"/>
          <w:sz w:val="28"/>
          <w:szCs w:val="28"/>
        </w:rPr>
        <w:t> </w:t>
      </w:r>
      <w:r w:rsidRPr="00D962FF">
        <w:rPr>
          <w:iCs/>
          <w:sz w:val="28"/>
          <w:szCs w:val="28"/>
        </w:rPr>
        <w:t>выплату страховой части пенсии;</w:t>
      </w:r>
    </w:p>
    <w:p w:rsidR="003C2C27" w:rsidRPr="00D962FF" w:rsidRDefault="003C2C27" w:rsidP="003C2C27">
      <w:pPr>
        <w:ind w:firstLine="426"/>
        <w:contextualSpacing/>
        <w:jc w:val="both"/>
        <w:rPr>
          <w:iCs/>
          <w:sz w:val="28"/>
          <w:szCs w:val="28"/>
        </w:rPr>
      </w:pPr>
      <w:r w:rsidRPr="00D962FF">
        <w:rPr>
          <w:iCs/>
          <w:sz w:val="28"/>
          <w:szCs w:val="28"/>
        </w:rPr>
        <w:t>-</w:t>
      </w:r>
      <w:r w:rsidRPr="00D962FF">
        <w:rPr>
          <w:rFonts w:eastAsia="Arial Unicode MS"/>
          <w:color w:val="000000"/>
          <w:kern w:val="1"/>
          <w:sz w:val="28"/>
          <w:szCs w:val="28"/>
        </w:rPr>
        <w:t> </w:t>
      </w:r>
      <w:r w:rsidRPr="00D962FF">
        <w:rPr>
          <w:iCs/>
          <w:sz w:val="28"/>
          <w:szCs w:val="28"/>
        </w:rPr>
        <w:t>обязательное социальное страхование на случай временной нетрудоспособности и в связи с материнством;</w:t>
      </w:r>
    </w:p>
    <w:p w:rsidR="003C2C27" w:rsidRPr="00D962FF" w:rsidRDefault="003C2C27" w:rsidP="003C2C27">
      <w:pPr>
        <w:ind w:firstLine="426"/>
        <w:contextualSpacing/>
        <w:jc w:val="both"/>
        <w:rPr>
          <w:iCs/>
          <w:sz w:val="28"/>
          <w:szCs w:val="28"/>
        </w:rPr>
      </w:pPr>
      <w:r w:rsidRPr="00D962FF">
        <w:rPr>
          <w:iCs/>
          <w:sz w:val="28"/>
          <w:szCs w:val="28"/>
        </w:rPr>
        <w:t>-</w:t>
      </w:r>
      <w:r w:rsidRPr="00D962FF">
        <w:rPr>
          <w:rFonts w:eastAsia="Arial Unicode MS"/>
          <w:color w:val="000000"/>
          <w:kern w:val="1"/>
          <w:sz w:val="28"/>
          <w:szCs w:val="28"/>
        </w:rPr>
        <w:t> </w:t>
      </w:r>
      <w:r w:rsidRPr="00D962FF">
        <w:rPr>
          <w:iCs/>
          <w:sz w:val="28"/>
          <w:szCs w:val="28"/>
        </w:rPr>
        <w:t>обязательное социальное страхование от несчастных случаев на производстве и профессиональных заболеваний.</w:t>
      </w:r>
    </w:p>
    <w:p w:rsidR="003C2C27" w:rsidRPr="004E7D00" w:rsidRDefault="003C2C27" w:rsidP="003C2C27">
      <w:pPr>
        <w:pStyle w:val="31"/>
        <w:ind w:firstLine="426"/>
        <w:contextualSpacing/>
        <w:rPr>
          <w:iCs/>
          <w:lang w:val="ru-RU" w:eastAsia="ru-RU"/>
        </w:rPr>
      </w:pPr>
      <w:r>
        <w:rPr>
          <w:iCs/>
          <w:lang w:val="ru-RU" w:eastAsia="ru-RU"/>
        </w:rPr>
        <w:t>3</w:t>
      </w:r>
      <w:r w:rsidRPr="004E7D00">
        <w:rPr>
          <w:iCs/>
          <w:lang w:val="ru-RU" w:eastAsia="ru-RU"/>
        </w:rPr>
        <w:t>.</w:t>
      </w:r>
      <w:r>
        <w:rPr>
          <w:iCs/>
          <w:lang w:val="ru-RU" w:eastAsia="ru-RU"/>
        </w:rPr>
        <w:t>9</w:t>
      </w:r>
      <w:r w:rsidRPr="004E7D00">
        <w:rPr>
          <w:iCs/>
          <w:lang w:val="ru-RU" w:eastAsia="ru-RU"/>
        </w:rPr>
        <w:t>. Передавать полные и объективные сведения индивидуального (персонифицированного) учета в органы Пенсионного фонда России с указанием льготного кода категории работников, имеющих право на досрочное пенсионное обеспечение.</w:t>
      </w:r>
    </w:p>
    <w:p w:rsidR="003C2C27" w:rsidRPr="00620197" w:rsidRDefault="003C2C27" w:rsidP="003C2C27">
      <w:pPr>
        <w:ind w:firstLine="426"/>
        <w:jc w:val="both"/>
        <w:rPr>
          <w:i/>
          <w:color w:val="1F4E79"/>
          <w:sz w:val="28"/>
          <w:szCs w:val="28"/>
          <w:lang/>
        </w:rPr>
      </w:pPr>
      <w:r>
        <w:rPr>
          <w:color w:val="000000"/>
          <w:sz w:val="28"/>
          <w:szCs w:val="28"/>
        </w:rPr>
        <w:t>3</w:t>
      </w:r>
      <w:r>
        <w:rPr>
          <w:color w:val="000000"/>
          <w:sz w:val="28"/>
          <w:szCs w:val="28"/>
          <w:lang/>
        </w:rPr>
        <w:t>.</w:t>
      </w:r>
      <w:r>
        <w:rPr>
          <w:color w:val="000000"/>
          <w:sz w:val="28"/>
          <w:szCs w:val="28"/>
        </w:rPr>
        <w:t>10</w:t>
      </w:r>
      <w:r>
        <w:rPr>
          <w:color w:val="000000"/>
          <w:sz w:val="28"/>
          <w:szCs w:val="28"/>
          <w:lang/>
        </w:rPr>
        <w:t>. При направлении работодателем</w:t>
      </w:r>
      <w:r w:rsidRPr="00501601">
        <w:rPr>
          <w:color w:val="000000"/>
          <w:sz w:val="28"/>
          <w:szCs w:val="28"/>
          <w:lang/>
        </w:rPr>
        <w:t xml:space="preserve"> работника для повышения квалификации  с отрывом от работы за ним  сохраняется  место работы (должность) и средняя заработная плата по основному месту работы. Работникам, направляемым  для повышения квалификации с отрывом от работы  в другую местность, производится оплата командировочных расходов</w:t>
      </w:r>
      <w:r>
        <w:rPr>
          <w:color w:val="000000"/>
          <w:sz w:val="28"/>
          <w:szCs w:val="28"/>
        </w:rPr>
        <w:t xml:space="preserve">  </w:t>
      </w:r>
      <w:r w:rsidRPr="00620197">
        <w:rPr>
          <w:i/>
          <w:color w:val="1F4E79"/>
          <w:sz w:val="28"/>
          <w:szCs w:val="28"/>
        </w:rPr>
        <w:t>(Приложение № 6 Положение об условиях и порядке проведения профессиональной подготовки, переподготовки, повышения квалификации работников).</w:t>
      </w:r>
    </w:p>
    <w:p w:rsidR="003C2C27" w:rsidRPr="00501601" w:rsidRDefault="003C2C27" w:rsidP="003C2C27">
      <w:pPr>
        <w:ind w:firstLine="426"/>
        <w:jc w:val="both"/>
        <w:rPr>
          <w:color w:val="000000"/>
          <w:sz w:val="28"/>
          <w:szCs w:val="28"/>
        </w:rPr>
      </w:pPr>
      <w:r w:rsidRPr="00501601">
        <w:rPr>
          <w:color w:val="000000"/>
          <w:sz w:val="28"/>
          <w:szCs w:val="28"/>
        </w:rPr>
        <w:t>Руководител</w:t>
      </w:r>
      <w:r>
        <w:rPr>
          <w:color w:val="000000"/>
          <w:sz w:val="28"/>
          <w:szCs w:val="28"/>
        </w:rPr>
        <w:t>ь</w:t>
      </w:r>
      <w:r w:rsidRPr="00501601">
        <w:rPr>
          <w:color w:val="000000"/>
          <w:sz w:val="28"/>
          <w:szCs w:val="28"/>
        </w:rPr>
        <w:t xml:space="preserve"> образовательн</w:t>
      </w:r>
      <w:r>
        <w:rPr>
          <w:color w:val="000000"/>
          <w:sz w:val="28"/>
          <w:szCs w:val="28"/>
        </w:rPr>
        <w:t>ой</w:t>
      </w:r>
      <w:r w:rsidRPr="00501601">
        <w:rPr>
          <w:color w:val="000000"/>
          <w:sz w:val="28"/>
          <w:szCs w:val="28"/>
        </w:rPr>
        <w:t xml:space="preserve"> организаци</w:t>
      </w:r>
      <w:r>
        <w:rPr>
          <w:color w:val="000000"/>
          <w:sz w:val="28"/>
          <w:szCs w:val="28"/>
        </w:rPr>
        <w:t>и</w:t>
      </w:r>
      <w:r w:rsidRPr="00501601">
        <w:rPr>
          <w:color w:val="000000"/>
          <w:sz w:val="28"/>
          <w:szCs w:val="28"/>
        </w:rPr>
        <w:t xml:space="preserve"> при направлении работника на повышение квалификации в дистанционной форме (с применением дистанционных образовательных технологий) приравнивать указанное обучение к обучению, осуществляемому с отрывом от работы. </w:t>
      </w:r>
    </w:p>
    <w:p w:rsidR="003C2C27" w:rsidRPr="00D239E0" w:rsidRDefault="003C2C27" w:rsidP="003C2C27">
      <w:pPr>
        <w:ind w:firstLine="426"/>
        <w:jc w:val="both"/>
        <w:rPr>
          <w:sz w:val="28"/>
          <w:szCs w:val="28"/>
        </w:rPr>
      </w:pPr>
      <w:r>
        <w:rPr>
          <w:sz w:val="28"/>
          <w:szCs w:val="28"/>
        </w:rPr>
        <w:t>3</w:t>
      </w:r>
      <w:r w:rsidRPr="00D239E0">
        <w:rPr>
          <w:sz w:val="28"/>
          <w:szCs w:val="28"/>
        </w:rPr>
        <w:t>.</w:t>
      </w:r>
      <w:r>
        <w:rPr>
          <w:sz w:val="28"/>
          <w:szCs w:val="28"/>
        </w:rPr>
        <w:t>11</w:t>
      </w:r>
      <w:r w:rsidRPr="00D239E0">
        <w:rPr>
          <w:sz w:val="28"/>
          <w:szCs w:val="28"/>
        </w:rPr>
        <w:t xml:space="preserve">. В целях реализации пп.2 п. 5 статьи 47  Федерального закона «Об образовании в Российской Федерации», выполнения требований  Единого </w:t>
      </w:r>
      <w:r w:rsidRPr="00D239E0">
        <w:rPr>
          <w:sz w:val="28"/>
          <w:szCs w:val="28"/>
        </w:rPr>
        <w:lastRenderedPageBreak/>
        <w:t>квалификационного справочника должностей руководителей, специалистов и служащих, раздел «Квалификационные характеристики должностей работников образования», в части повышения уровня квалификационных требований по ряду должностей дополнительное профессиональное образование работников проводить на основании заключения дополнительного договора с предоставлением гарантий и компенсаций, предусмотренных Трудовым кодексом Российской Федерации.</w:t>
      </w:r>
    </w:p>
    <w:p w:rsidR="003C2C27" w:rsidRPr="00501601" w:rsidRDefault="003C2C27" w:rsidP="003C2C27">
      <w:pPr>
        <w:ind w:firstLine="426"/>
        <w:jc w:val="both"/>
        <w:rPr>
          <w:sz w:val="28"/>
          <w:szCs w:val="28"/>
          <w:effect w:val="antsBlack"/>
        </w:rPr>
      </w:pPr>
      <w:r>
        <w:rPr>
          <w:sz w:val="28"/>
          <w:szCs w:val="28"/>
          <w:effect w:val="antsBlack"/>
        </w:rPr>
        <w:t>3</w:t>
      </w:r>
      <w:r w:rsidRPr="00501601">
        <w:rPr>
          <w:sz w:val="28"/>
          <w:szCs w:val="28"/>
          <w:effect w:val="antsBlack"/>
        </w:rPr>
        <w:t>.</w:t>
      </w:r>
      <w:r>
        <w:rPr>
          <w:sz w:val="28"/>
          <w:szCs w:val="28"/>
          <w:effect w:val="antsBlack"/>
        </w:rPr>
        <w:t>12</w:t>
      </w:r>
      <w:r w:rsidRPr="00501601">
        <w:rPr>
          <w:sz w:val="28"/>
          <w:szCs w:val="28"/>
          <w:effect w:val="antsBlack"/>
        </w:rPr>
        <w:t>. Проведение аттестации педагогических работников в целях подтверждения соответствия педагогических работников занимаемым ими должностям осуществляется один раз в пять лет на основе оценки их профессиональной деятельности аттестационными комиссиями, самостоятельно формируемыми образовательными организациями, в состав которых включается председатель выборного профсоюзного органа.</w:t>
      </w:r>
    </w:p>
    <w:p w:rsidR="003C2C27" w:rsidRPr="00501601" w:rsidRDefault="003C2C27" w:rsidP="003C2C27">
      <w:pPr>
        <w:ind w:firstLine="426"/>
        <w:jc w:val="both"/>
        <w:rPr>
          <w:sz w:val="28"/>
          <w:szCs w:val="28"/>
          <w:effect w:val="antsBlack"/>
        </w:rPr>
      </w:pPr>
      <w:r>
        <w:rPr>
          <w:sz w:val="28"/>
          <w:szCs w:val="28"/>
          <w:effect w:val="antsBlack"/>
        </w:rPr>
        <w:t>3</w:t>
      </w:r>
      <w:r w:rsidRPr="00501601">
        <w:rPr>
          <w:sz w:val="28"/>
          <w:szCs w:val="28"/>
          <w:effect w:val="antsBlack"/>
        </w:rPr>
        <w:t>.</w:t>
      </w:r>
      <w:r>
        <w:rPr>
          <w:sz w:val="28"/>
          <w:szCs w:val="28"/>
          <w:effect w:val="antsBlack"/>
        </w:rPr>
        <w:t>12</w:t>
      </w:r>
      <w:r w:rsidRPr="00501601">
        <w:rPr>
          <w:sz w:val="28"/>
          <w:szCs w:val="28"/>
          <w:effect w:val="antsBlack"/>
        </w:rPr>
        <w:t>.</w:t>
      </w:r>
      <w:r>
        <w:rPr>
          <w:sz w:val="28"/>
          <w:szCs w:val="28"/>
          <w:effect w:val="antsBlack"/>
        </w:rPr>
        <w:t>1.</w:t>
      </w:r>
      <w:r w:rsidRPr="00501601">
        <w:rPr>
          <w:sz w:val="28"/>
          <w:szCs w:val="28"/>
          <w:effect w:val="antsBlack"/>
        </w:rPr>
        <w:t xml:space="preserve"> Проведение аттестации в целях установления квалификационной категории педагогических работников муниципальных образовательных организаций и частных организаций осуществляется аттестационными комиссиями, формируемыми Министерством образования и науки Республики Татарстан, с участием представителя Республиканского комитета профсоюза.</w:t>
      </w:r>
    </w:p>
    <w:p w:rsidR="003C2C27" w:rsidRPr="00620197" w:rsidRDefault="003C2C27" w:rsidP="003C2C27">
      <w:pPr>
        <w:ind w:firstLine="426"/>
        <w:jc w:val="both"/>
        <w:rPr>
          <w:i/>
          <w:color w:val="1F4E79"/>
          <w:sz w:val="28"/>
          <w:szCs w:val="28"/>
        </w:rPr>
      </w:pPr>
      <w:r>
        <w:rPr>
          <w:sz w:val="28"/>
          <w:szCs w:val="28"/>
          <w:effect w:val="antsBlack"/>
        </w:rPr>
        <w:t>3</w:t>
      </w:r>
      <w:r w:rsidRPr="00501601">
        <w:rPr>
          <w:sz w:val="28"/>
          <w:szCs w:val="28"/>
          <w:effect w:val="antsBlack"/>
        </w:rPr>
        <w:t>.</w:t>
      </w:r>
      <w:r>
        <w:rPr>
          <w:sz w:val="28"/>
          <w:szCs w:val="28"/>
          <w:effect w:val="antsBlack"/>
        </w:rPr>
        <w:t>12</w:t>
      </w:r>
      <w:r w:rsidRPr="00501601">
        <w:rPr>
          <w:sz w:val="28"/>
          <w:szCs w:val="28"/>
          <w:effect w:val="antsBlack"/>
        </w:rPr>
        <w:t>.</w:t>
      </w:r>
      <w:r>
        <w:rPr>
          <w:sz w:val="28"/>
          <w:szCs w:val="28"/>
          <w:effect w:val="antsBlack"/>
        </w:rPr>
        <w:t>2.</w:t>
      </w:r>
      <w:r w:rsidRPr="00501601">
        <w:rPr>
          <w:sz w:val="28"/>
          <w:szCs w:val="28"/>
          <w:effect w:val="antsBlack"/>
        </w:rPr>
        <w:t xml:space="preserve"> </w:t>
      </w:r>
      <w:r w:rsidRPr="00501601">
        <w:rPr>
          <w:sz w:val="28"/>
          <w:szCs w:val="28"/>
          <w:lang/>
        </w:rPr>
        <w:t>Стороны гарантируют членам профсоюза при подготовке и проведении аттестации предоставление всех прав и</w:t>
      </w:r>
      <w:r w:rsidRPr="00501601">
        <w:rPr>
          <w:sz w:val="28"/>
          <w:szCs w:val="28"/>
        </w:rPr>
        <w:t xml:space="preserve"> льгот, </w:t>
      </w:r>
      <w:r w:rsidRPr="00501601">
        <w:rPr>
          <w:sz w:val="28"/>
          <w:szCs w:val="28"/>
          <w:lang/>
        </w:rPr>
        <w:t>предусм</w:t>
      </w:r>
      <w:r w:rsidRPr="00501601">
        <w:rPr>
          <w:sz w:val="28"/>
          <w:szCs w:val="28"/>
        </w:rPr>
        <w:t>о</w:t>
      </w:r>
      <w:r w:rsidRPr="00501601">
        <w:rPr>
          <w:sz w:val="28"/>
          <w:szCs w:val="28"/>
          <w:lang/>
        </w:rPr>
        <w:t>тр</w:t>
      </w:r>
      <w:r w:rsidRPr="00501601">
        <w:rPr>
          <w:sz w:val="28"/>
          <w:szCs w:val="28"/>
        </w:rPr>
        <w:t xml:space="preserve">енных </w:t>
      </w:r>
      <w:r>
        <w:rPr>
          <w:sz w:val="28"/>
          <w:szCs w:val="28"/>
        </w:rPr>
        <w:t xml:space="preserve">нормативно-правовыми актами </w:t>
      </w:r>
      <w:r w:rsidRPr="00620197">
        <w:rPr>
          <w:i/>
          <w:color w:val="1F4E79"/>
          <w:sz w:val="28"/>
          <w:szCs w:val="28"/>
        </w:rPr>
        <w:t>(Приложение № 7 Права и льготы, предоставляемые работникам образовательных организаций Республики Татарстан при подготовке и проведении аттестации)</w:t>
      </w:r>
    </w:p>
    <w:p w:rsidR="003C2C27" w:rsidRDefault="003C2C27" w:rsidP="003C2C27">
      <w:pPr>
        <w:ind w:firstLine="426"/>
        <w:jc w:val="both"/>
        <w:rPr>
          <w:sz w:val="28"/>
          <w:szCs w:val="28"/>
        </w:rPr>
      </w:pPr>
      <w:r>
        <w:rPr>
          <w:sz w:val="28"/>
          <w:szCs w:val="28"/>
        </w:rPr>
        <w:t>3.</w:t>
      </w:r>
      <w:r w:rsidRPr="004E7D00">
        <w:rPr>
          <w:sz w:val="28"/>
          <w:szCs w:val="28"/>
        </w:rPr>
        <w:t>1</w:t>
      </w:r>
      <w:r>
        <w:rPr>
          <w:sz w:val="28"/>
          <w:szCs w:val="28"/>
        </w:rPr>
        <w:t>3</w:t>
      </w:r>
      <w:r w:rsidRPr="004E7D00">
        <w:rPr>
          <w:sz w:val="28"/>
          <w:szCs w:val="28"/>
        </w:rPr>
        <w:t>.</w:t>
      </w:r>
      <w:r w:rsidRPr="004E7D00">
        <w:rPr>
          <w:rFonts w:eastAsia="Arial Unicode MS"/>
          <w:color w:val="000000"/>
          <w:kern w:val="1"/>
          <w:sz w:val="28"/>
          <w:szCs w:val="28"/>
        </w:rPr>
        <w:t> </w:t>
      </w:r>
      <w:r w:rsidRPr="004E7D00">
        <w:rPr>
          <w:sz w:val="28"/>
          <w:szCs w:val="28"/>
        </w:rPr>
        <w:t xml:space="preserve">Руководствоваться в целях ограничения составления и заполнения педагогическими работниками избыточной документации при заключении трудовых договоров </w:t>
      </w:r>
      <w:r>
        <w:rPr>
          <w:sz w:val="28"/>
          <w:szCs w:val="28"/>
        </w:rPr>
        <w:t>с</w:t>
      </w:r>
      <w:r w:rsidRPr="004E7D00">
        <w:rPr>
          <w:sz w:val="28"/>
          <w:szCs w:val="28"/>
        </w:rPr>
        <w:t xml:space="preserve"> педагогами и дополнительных соглашений к трудовым договорам с педагогическими работниками рекомендациями и разъяснениями Минобрнауки России и </w:t>
      </w:r>
      <w:r w:rsidRPr="00FD04BD">
        <w:rPr>
          <w:sz w:val="28"/>
          <w:szCs w:val="28"/>
        </w:rPr>
        <w:t>Профсоюза (письмо Минобрнауки России и Профсоюза от 16 мая 2016 года № НТ-604/08/269)</w:t>
      </w:r>
      <w:r>
        <w:rPr>
          <w:sz w:val="28"/>
          <w:szCs w:val="28"/>
        </w:rPr>
        <w:t>:</w:t>
      </w:r>
    </w:p>
    <w:p w:rsidR="003C2C27" w:rsidRPr="004E7D00" w:rsidRDefault="003C2C27" w:rsidP="003C2C27">
      <w:pPr>
        <w:ind w:firstLine="426"/>
        <w:contextualSpacing/>
        <w:jc w:val="both"/>
        <w:rPr>
          <w:sz w:val="28"/>
          <w:szCs w:val="28"/>
        </w:rPr>
      </w:pPr>
      <w:r w:rsidRPr="004E7D00">
        <w:rPr>
          <w:sz w:val="28"/>
          <w:szCs w:val="28"/>
        </w:rPr>
        <w:t>1)</w:t>
      </w:r>
      <w:r w:rsidRPr="004E7D00">
        <w:rPr>
          <w:rFonts w:eastAsia="Arial Unicode MS"/>
          <w:color w:val="000000"/>
          <w:kern w:val="1"/>
          <w:sz w:val="28"/>
          <w:szCs w:val="28"/>
        </w:rPr>
        <w:t> </w:t>
      </w:r>
      <w:r w:rsidRPr="004E7D00">
        <w:rPr>
          <w:sz w:val="28"/>
          <w:szCs w:val="28"/>
        </w:rPr>
        <w:t>при определении в соответствии с квалификационными характеристиками трудовых договорах конкретных должностных обязанностей педагогических работников, связанных с составлением и заполнением ими характеристиками;</w:t>
      </w:r>
    </w:p>
    <w:p w:rsidR="003C2C27" w:rsidRPr="004E7D00" w:rsidRDefault="003C2C27" w:rsidP="003C2C27">
      <w:pPr>
        <w:ind w:firstLine="426"/>
        <w:contextualSpacing/>
        <w:jc w:val="both"/>
        <w:rPr>
          <w:sz w:val="28"/>
          <w:szCs w:val="28"/>
        </w:rPr>
      </w:pPr>
      <w:r w:rsidRPr="004E7D00">
        <w:rPr>
          <w:sz w:val="28"/>
          <w:szCs w:val="28"/>
        </w:rPr>
        <w:t>2)</w:t>
      </w:r>
      <w:r w:rsidRPr="004E7D00">
        <w:rPr>
          <w:rFonts w:eastAsia="Arial Unicode MS"/>
          <w:color w:val="000000"/>
          <w:kern w:val="1"/>
          <w:sz w:val="28"/>
          <w:szCs w:val="28"/>
        </w:rPr>
        <w:t> </w:t>
      </w:r>
      <w:r w:rsidRPr="004E7D00">
        <w:rPr>
          <w:sz w:val="28"/>
          <w:szCs w:val="28"/>
        </w:rPr>
        <w:t xml:space="preserve">при возложении на педагогических работников дополнительных обязанностей по составлению и заполнению документации, не предусмотренной квалификационной характеристикой, только с письменного согласия работника и за дополнительную оплату; </w:t>
      </w:r>
    </w:p>
    <w:p w:rsidR="003C2C27" w:rsidRPr="004E7D00" w:rsidRDefault="003C2C27" w:rsidP="003C2C27">
      <w:pPr>
        <w:ind w:firstLine="426"/>
        <w:contextualSpacing/>
        <w:jc w:val="both"/>
        <w:rPr>
          <w:sz w:val="28"/>
          <w:szCs w:val="28"/>
        </w:rPr>
      </w:pPr>
      <w:r w:rsidRPr="004E7D00">
        <w:rPr>
          <w:sz w:val="28"/>
          <w:szCs w:val="28"/>
        </w:rPr>
        <w:t>3)</w:t>
      </w:r>
      <w:r w:rsidRPr="004E7D00">
        <w:rPr>
          <w:rFonts w:eastAsia="Arial Unicode MS"/>
          <w:color w:val="000000"/>
          <w:kern w:val="1"/>
          <w:sz w:val="28"/>
          <w:szCs w:val="28"/>
        </w:rPr>
        <w:t> </w:t>
      </w:r>
      <w:r w:rsidRPr="004E7D00">
        <w:rPr>
          <w:sz w:val="28"/>
          <w:szCs w:val="28"/>
        </w:rPr>
        <w:t>при включении в должностные обязанности педагогических работников только следующих обязанностей, связанных с:</w:t>
      </w:r>
    </w:p>
    <w:p w:rsidR="003C2C27" w:rsidRPr="004E7D00" w:rsidRDefault="003C2C27" w:rsidP="003C2C27">
      <w:pPr>
        <w:ind w:firstLine="426"/>
        <w:contextualSpacing/>
        <w:jc w:val="both"/>
        <w:rPr>
          <w:i/>
          <w:color w:val="FF0000"/>
          <w:sz w:val="28"/>
          <w:szCs w:val="28"/>
        </w:rPr>
      </w:pPr>
      <w:r w:rsidRPr="004E7D00">
        <w:rPr>
          <w:i/>
          <w:sz w:val="28"/>
          <w:szCs w:val="28"/>
        </w:rPr>
        <w:t>-</w:t>
      </w:r>
      <w:r w:rsidRPr="004E7D00">
        <w:rPr>
          <w:rFonts w:eastAsia="Arial Unicode MS"/>
          <w:color w:val="000000"/>
          <w:kern w:val="1"/>
          <w:sz w:val="28"/>
          <w:szCs w:val="28"/>
        </w:rPr>
        <w:t> </w:t>
      </w:r>
      <w:r w:rsidRPr="004E7D00">
        <w:rPr>
          <w:i/>
          <w:sz w:val="28"/>
          <w:szCs w:val="28"/>
        </w:rPr>
        <w:t>для воспитателей</w:t>
      </w:r>
      <w:r>
        <w:rPr>
          <w:i/>
          <w:sz w:val="28"/>
          <w:szCs w:val="28"/>
        </w:rPr>
        <w:t xml:space="preserve"> и </w:t>
      </w:r>
      <w:r w:rsidRPr="00C0407B">
        <w:rPr>
          <w:i/>
          <w:sz w:val="28"/>
          <w:szCs w:val="28"/>
        </w:rPr>
        <w:t>педагогов ДОУ:</w:t>
      </w:r>
    </w:p>
    <w:p w:rsidR="003C2C27" w:rsidRPr="004E7D00" w:rsidRDefault="003C2C27" w:rsidP="003C2C27">
      <w:pPr>
        <w:ind w:firstLine="426"/>
        <w:contextualSpacing/>
        <w:jc w:val="both"/>
        <w:rPr>
          <w:sz w:val="28"/>
          <w:szCs w:val="28"/>
        </w:rPr>
      </w:pPr>
      <w:r w:rsidRPr="004E7D00">
        <w:rPr>
          <w:sz w:val="28"/>
          <w:szCs w:val="28"/>
        </w:rPr>
        <w:t>а)</w:t>
      </w:r>
      <w:r w:rsidRPr="004E7D00">
        <w:rPr>
          <w:rFonts w:eastAsia="Arial Unicode MS"/>
          <w:color w:val="000000"/>
          <w:kern w:val="1"/>
          <w:sz w:val="28"/>
          <w:szCs w:val="28"/>
        </w:rPr>
        <w:t> </w:t>
      </w:r>
      <w:r w:rsidRPr="004E7D00">
        <w:rPr>
          <w:sz w:val="28"/>
          <w:szCs w:val="28"/>
        </w:rPr>
        <w:t>участием в разработке части образовательной программы дошкольного образования, формируемой участниками образовательных отношений;</w:t>
      </w:r>
    </w:p>
    <w:p w:rsidR="003C2C27" w:rsidRPr="00C0407B" w:rsidRDefault="003C2C27" w:rsidP="003C2C27">
      <w:pPr>
        <w:ind w:firstLine="426"/>
        <w:contextualSpacing/>
        <w:jc w:val="both"/>
        <w:rPr>
          <w:rFonts w:eastAsia="Arial Unicode MS"/>
          <w:kern w:val="1"/>
          <w:sz w:val="28"/>
          <w:szCs w:val="28"/>
        </w:rPr>
      </w:pPr>
      <w:r w:rsidRPr="004E7D00">
        <w:rPr>
          <w:sz w:val="28"/>
          <w:szCs w:val="28"/>
        </w:rPr>
        <w:t>б)</w:t>
      </w:r>
      <w:r w:rsidRPr="004E7D00">
        <w:rPr>
          <w:rFonts w:eastAsia="Arial Unicode MS"/>
          <w:color w:val="000000"/>
          <w:kern w:val="1"/>
          <w:sz w:val="28"/>
          <w:szCs w:val="28"/>
        </w:rPr>
        <w:t> </w:t>
      </w:r>
      <w:r w:rsidRPr="00C0407B">
        <w:rPr>
          <w:sz w:val="28"/>
          <w:szCs w:val="28"/>
        </w:rPr>
        <w:t>участием в разработке рабочих программ</w:t>
      </w:r>
      <w:r>
        <w:rPr>
          <w:sz w:val="28"/>
          <w:szCs w:val="28"/>
        </w:rPr>
        <w:t>, планов образовательной деятельности;</w:t>
      </w:r>
    </w:p>
    <w:p w:rsidR="003C2C27" w:rsidRDefault="003C2C27" w:rsidP="003C2C27">
      <w:pPr>
        <w:ind w:firstLine="426"/>
        <w:contextualSpacing/>
        <w:jc w:val="both"/>
        <w:rPr>
          <w:sz w:val="28"/>
          <w:szCs w:val="28"/>
        </w:rPr>
      </w:pPr>
      <w:r w:rsidRPr="00C0407B">
        <w:rPr>
          <w:rFonts w:eastAsia="Arial Unicode MS"/>
          <w:color w:val="000000"/>
          <w:kern w:val="1"/>
          <w:sz w:val="28"/>
          <w:szCs w:val="28"/>
        </w:rPr>
        <w:lastRenderedPageBreak/>
        <w:t xml:space="preserve">в) </w:t>
      </w:r>
      <w:r w:rsidRPr="00C0407B">
        <w:rPr>
          <w:sz w:val="28"/>
          <w:szCs w:val="28"/>
        </w:rPr>
        <w:t>ведением</w:t>
      </w:r>
      <w:r w:rsidRPr="004E7D00">
        <w:rPr>
          <w:sz w:val="28"/>
          <w:szCs w:val="28"/>
        </w:rPr>
        <w:t xml:space="preserve"> журнала педагогической диагностики (мониторинга);</w:t>
      </w:r>
    </w:p>
    <w:p w:rsidR="003C2C27" w:rsidRPr="00422C88" w:rsidRDefault="003C2C27" w:rsidP="003C2C27">
      <w:pPr>
        <w:ind w:firstLine="426"/>
        <w:contextualSpacing/>
        <w:jc w:val="both"/>
        <w:rPr>
          <w:i/>
          <w:sz w:val="28"/>
          <w:szCs w:val="28"/>
        </w:rPr>
      </w:pPr>
      <w:r w:rsidRPr="00422C88">
        <w:rPr>
          <w:i/>
          <w:sz w:val="28"/>
          <w:szCs w:val="28"/>
        </w:rPr>
        <w:t>-</w:t>
      </w:r>
      <w:r w:rsidRPr="00422C88">
        <w:rPr>
          <w:rFonts w:eastAsia="Arial Unicode MS"/>
          <w:color w:val="000000"/>
          <w:kern w:val="1"/>
          <w:sz w:val="28"/>
          <w:szCs w:val="28"/>
        </w:rPr>
        <w:t> </w:t>
      </w:r>
      <w:r w:rsidRPr="00422C88">
        <w:rPr>
          <w:i/>
          <w:sz w:val="28"/>
          <w:szCs w:val="28"/>
        </w:rPr>
        <w:t>для педагогов дополнительного образования:</w:t>
      </w:r>
    </w:p>
    <w:p w:rsidR="003C2C27" w:rsidRPr="00422C88" w:rsidRDefault="003C2C27" w:rsidP="003C2C27">
      <w:pPr>
        <w:ind w:firstLine="426"/>
        <w:contextualSpacing/>
        <w:jc w:val="both"/>
        <w:rPr>
          <w:sz w:val="28"/>
          <w:szCs w:val="28"/>
        </w:rPr>
      </w:pPr>
      <w:r w:rsidRPr="00422C88">
        <w:rPr>
          <w:sz w:val="28"/>
          <w:szCs w:val="28"/>
        </w:rPr>
        <w:t>а)</w:t>
      </w:r>
      <w:r w:rsidRPr="00422C88">
        <w:rPr>
          <w:rFonts w:eastAsia="Arial Unicode MS"/>
          <w:color w:val="000000"/>
          <w:kern w:val="1"/>
          <w:sz w:val="28"/>
          <w:szCs w:val="28"/>
        </w:rPr>
        <w:t> </w:t>
      </w:r>
      <w:r w:rsidRPr="00422C88">
        <w:rPr>
          <w:sz w:val="28"/>
          <w:szCs w:val="28"/>
        </w:rPr>
        <w:t>участием в составлении программы занятий;</w:t>
      </w:r>
    </w:p>
    <w:p w:rsidR="003C2C27" w:rsidRPr="00422C88" w:rsidRDefault="003C2C27" w:rsidP="003C2C27">
      <w:pPr>
        <w:ind w:firstLine="426"/>
        <w:contextualSpacing/>
        <w:jc w:val="both"/>
        <w:rPr>
          <w:sz w:val="28"/>
          <w:szCs w:val="28"/>
        </w:rPr>
      </w:pPr>
      <w:r w:rsidRPr="00422C88">
        <w:rPr>
          <w:sz w:val="28"/>
          <w:szCs w:val="28"/>
        </w:rPr>
        <w:t>б)</w:t>
      </w:r>
      <w:r w:rsidRPr="00422C88">
        <w:rPr>
          <w:rFonts w:eastAsia="Arial Unicode MS"/>
          <w:color w:val="000000"/>
          <w:kern w:val="1"/>
          <w:sz w:val="28"/>
          <w:szCs w:val="28"/>
        </w:rPr>
        <w:t> </w:t>
      </w:r>
      <w:r w:rsidRPr="00422C88">
        <w:rPr>
          <w:sz w:val="28"/>
          <w:szCs w:val="28"/>
        </w:rPr>
        <w:t>составлением планов занятий.</w:t>
      </w:r>
    </w:p>
    <w:p w:rsidR="003C2C27" w:rsidRDefault="003C2C27" w:rsidP="003C2C27">
      <w:pPr>
        <w:ind w:firstLine="426"/>
        <w:contextualSpacing/>
        <w:jc w:val="both"/>
        <w:rPr>
          <w:sz w:val="28"/>
          <w:szCs w:val="28"/>
        </w:rPr>
      </w:pPr>
      <w:r w:rsidRPr="00422C88">
        <w:rPr>
          <w:sz w:val="28"/>
          <w:szCs w:val="28"/>
        </w:rPr>
        <w:t>4)</w:t>
      </w:r>
      <w:r w:rsidRPr="00422C88">
        <w:rPr>
          <w:rFonts w:eastAsia="Arial Unicode MS"/>
          <w:color w:val="000000"/>
          <w:kern w:val="1"/>
          <w:sz w:val="28"/>
          <w:szCs w:val="28"/>
        </w:rPr>
        <w:t> </w:t>
      </w:r>
      <w:r w:rsidRPr="00422C88">
        <w:rPr>
          <w:sz w:val="28"/>
          <w:szCs w:val="28"/>
        </w:rPr>
        <w:t>при принятии по согласованию с выборным органом первичной профсоюзной организации локальных нормативных актов, связанных с участием в разработке образовательной и (или) рабочей программе и с иными видами работ, требующих составление и заполнение педагогическими работниками документации.</w:t>
      </w:r>
    </w:p>
    <w:p w:rsidR="003C2C27" w:rsidRPr="00B93DD3" w:rsidRDefault="003C2C27" w:rsidP="003C2C27">
      <w:pPr>
        <w:ind w:firstLine="426"/>
        <w:contextualSpacing/>
        <w:jc w:val="both"/>
        <w:rPr>
          <w:color w:val="FF0000"/>
          <w:sz w:val="28"/>
          <w:szCs w:val="28"/>
        </w:rPr>
      </w:pPr>
      <w:r>
        <w:rPr>
          <w:sz w:val="28"/>
          <w:szCs w:val="28"/>
        </w:rPr>
        <w:t>3.14</w:t>
      </w:r>
      <w:r w:rsidRPr="00E9578A">
        <w:rPr>
          <w:sz w:val="28"/>
          <w:szCs w:val="28"/>
        </w:rPr>
        <w:t>.</w:t>
      </w:r>
      <w:r w:rsidRPr="00E9578A">
        <w:rPr>
          <w:rFonts w:eastAsia="Arial Unicode MS"/>
          <w:color w:val="000000"/>
          <w:kern w:val="1"/>
          <w:sz w:val="28"/>
          <w:szCs w:val="28"/>
        </w:rPr>
        <w:t> </w:t>
      </w:r>
      <w:r w:rsidRPr="00E9578A">
        <w:rPr>
          <w:sz w:val="28"/>
          <w:szCs w:val="28"/>
        </w:rPr>
        <w:t>Сообщать выборному органу первичной профсоюзной организации в письменной форме не позднее, чем за два месяца до начала проведения соответствующих мероприятий, о сокращении численности или штата работников и о возможном расторжении трудовых договоров с работниками в соответствии с пунктом вторым части первой статьи 81 ТК РФ, а при массовых увольнениях работников –</w:t>
      </w:r>
      <w:r>
        <w:rPr>
          <w:sz w:val="28"/>
          <w:szCs w:val="28"/>
        </w:rPr>
        <w:t xml:space="preserve"> </w:t>
      </w:r>
      <w:r w:rsidRPr="00E9578A">
        <w:rPr>
          <w:sz w:val="28"/>
          <w:szCs w:val="28"/>
        </w:rPr>
        <w:t>не позднее, чем за три месяца.</w:t>
      </w:r>
    </w:p>
    <w:p w:rsidR="003C2C27" w:rsidRPr="00E9578A" w:rsidRDefault="003C2C27" w:rsidP="003C2C27">
      <w:pPr>
        <w:ind w:firstLine="426"/>
        <w:contextualSpacing/>
        <w:jc w:val="both"/>
        <w:rPr>
          <w:sz w:val="28"/>
          <w:szCs w:val="28"/>
        </w:rPr>
      </w:pPr>
      <w:r w:rsidRPr="00E9578A">
        <w:rPr>
          <w:sz w:val="28"/>
          <w:szCs w:val="28"/>
        </w:rPr>
        <w:t>Уведомление должно содержать проект нового штатного расписания, информацию об основаниях изменения штатного расписания или учебной нагрузки, проекты приказов о сокращении численности или штата, список сокращаемых должностей и предложения о высвобождаемых работниках, перечень вакансий, предполагаемые варианты трудоустройства.</w:t>
      </w:r>
    </w:p>
    <w:p w:rsidR="003C2C27" w:rsidRPr="00E9578A" w:rsidRDefault="003C2C27" w:rsidP="003C2C27">
      <w:pPr>
        <w:ind w:firstLine="426"/>
        <w:contextualSpacing/>
        <w:jc w:val="both"/>
        <w:rPr>
          <w:sz w:val="28"/>
          <w:szCs w:val="28"/>
        </w:rPr>
      </w:pPr>
      <w:r w:rsidRPr="00E9578A">
        <w:rPr>
          <w:sz w:val="28"/>
          <w:szCs w:val="28"/>
        </w:rPr>
        <w:t>В случае сокращения численности или штата работников, массового высвобождения работников уведомление должно также содержать социально-экономическое обоснование.</w:t>
      </w:r>
    </w:p>
    <w:p w:rsidR="003C2C27" w:rsidRPr="00E9578A" w:rsidRDefault="003C2C27" w:rsidP="003C2C27">
      <w:pPr>
        <w:ind w:firstLine="426"/>
        <w:contextualSpacing/>
        <w:jc w:val="both"/>
        <w:rPr>
          <w:sz w:val="28"/>
          <w:szCs w:val="28"/>
        </w:rPr>
      </w:pPr>
      <w:r w:rsidRPr="00E9578A">
        <w:rPr>
          <w:sz w:val="28"/>
          <w:szCs w:val="28"/>
        </w:rPr>
        <w:t>Увольнение педагогических работников в связи с сокращением численности или штата работников допускается только по окончании учебного года, за исключением случаев уменьшения количества часов по учебным планам и программам, сокращения количества классов обучающихся.</w:t>
      </w:r>
    </w:p>
    <w:p w:rsidR="003C2C27" w:rsidRPr="00B93DD3" w:rsidRDefault="003C2C27" w:rsidP="003C2C27">
      <w:pPr>
        <w:ind w:firstLine="426"/>
        <w:jc w:val="both"/>
        <w:rPr>
          <w:sz w:val="28"/>
          <w:szCs w:val="28"/>
          <w:lang/>
        </w:rPr>
      </w:pPr>
      <w:r>
        <w:rPr>
          <w:sz w:val="28"/>
          <w:szCs w:val="28"/>
        </w:rPr>
        <w:t>3.</w:t>
      </w:r>
      <w:r w:rsidRPr="00B93DD3">
        <w:rPr>
          <w:sz w:val="28"/>
          <w:szCs w:val="28"/>
        </w:rPr>
        <w:t>1</w:t>
      </w:r>
      <w:r>
        <w:rPr>
          <w:sz w:val="28"/>
          <w:szCs w:val="28"/>
        </w:rPr>
        <w:t>4</w:t>
      </w:r>
      <w:r w:rsidRPr="00B93DD3">
        <w:rPr>
          <w:sz w:val="28"/>
          <w:szCs w:val="28"/>
        </w:rPr>
        <w:t>.</w:t>
      </w:r>
      <w:r>
        <w:rPr>
          <w:sz w:val="28"/>
          <w:szCs w:val="28"/>
        </w:rPr>
        <w:t>1.</w:t>
      </w:r>
      <w:r w:rsidRPr="00B93DD3">
        <w:rPr>
          <w:rFonts w:eastAsia="Arial Unicode MS"/>
          <w:color w:val="000000"/>
          <w:kern w:val="1"/>
          <w:sz w:val="28"/>
          <w:szCs w:val="28"/>
        </w:rPr>
        <w:t> </w:t>
      </w:r>
      <w:r w:rsidRPr="00B93DD3">
        <w:rPr>
          <w:sz w:val="28"/>
          <w:szCs w:val="28"/>
          <w:lang/>
        </w:rPr>
        <w:t>Обеспечить преимущественное право на оставление на работе при сокращении штатов работников с более высокой производительностью труда и квалификацией. Кроме перечисленных в статье 179 ТК РФ при равной производительности и квалификации преимущественное право на оставление на работе имеют работники:</w:t>
      </w:r>
    </w:p>
    <w:p w:rsidR="003C2C27" w:rsidRPr="00B93DD3" w:rsidRDefault="003C2C27" w:rsidP="003C2C27">
      <w:pPr>
        <w:ind w:firstLine="426"/>
        <w:jc w:val="both"/>
        <w:rPr>
          <w:sz w:val="28"/>
          <w:szCs w:val="28"/>
          <w:lang/>
        </w:rPr>
      </w:pPr>
      <w:r>
        <w:rPr>
          <w:sz w:val="28"/>
          <w:szCs w:val="28"/>
          <w:lang/>
        </w:rPr>
        <w:t>-</w:t>
      </w:r>
      <w:r w:rsidRPr="00B93DD3">
        <w:rPr>
          <w:sz w:val="28"/>
          <w:szCs w:val="28"/>
          <w:lang/>
        </w:rPr>
        <w:t xml:space="preserve"> одинокие матери и отцы, воспитывающие ребенка в возрасте до 16 лет;</w:t>
      </w:r>
    </w:p>
    <w:p w:rsidR="003C2C27" w:rsidRPr="00B93DD3" w:rsidRDefault="003C2C27" w:rsidP="003C2C27">
      <w:pPr>
        <w:ind w:firstLine="426"/>
        <w:jc w:val="both"/>
        <w:rPr>
          <w:sz w:val="28"/>
          <w:szCs w:val="28"/>
          <w:lang/>
        </w:rPr>
      </w:pPr>
      <w:r>
        <w:rPr>
          <w:sz w:val="28"/>
          <w:szCs w:val="28"/>
          <w:lang/>
        </w:rPr>
        <w:t>- родители, имеющие ребенка-</w:t>
      </w:r>
      <w:r w:rsidRPr="00B93DD3">
        <w:rPr>
          <w:sz w:val="28"/>
          <w:szCs w:val="28"/>
          <w:lang/>
        </w:rPr>
        <w:t>инвалида в возрасте до 18 лет;</w:t>
      </w:r>
    </w:p>
    <w:p w:rsidR="003C2C27" w:rsidRPr="00B93DD3" w:rsidRDefault="003C2C27" w:rsidP="003C2C27">
      <w:pPr>
        <w:ind w:firstLine="426"/>
        <w:jc w:val="both"/>
        <w:rPr>
          <w:sz w:val="28"/>
          <w:szCs w:val="28"/>
          <w:lang/>
        </w:rPr>
      </w:pPr>
      <w:r w:rsidRPr="00B93DD3">
        <w:rPr>
          <w:sz w:val="28"/>
          <w:szCs w:val="28"/>
          <w:lang/>
        </w:rPr>
        <w:t>- проработавшие в организации свыше 1</w:t>
      </w:r>
      <w:r>
        <w:rPr>
          <w:sz w:val="28"/>
          <w:szCs w:val="28"/>
          <w:lang/>
        </w:rPr>
        <w:t>5</w:t>
      </w:r>
      <w:r>
        <w:rPr>
          <w:sz w:val="28"/>
          <w:szCs w:val="28"/>
          <w:lang/>
        </w:rPr>
        <w:t xml:space="preserve"> </w:t>
      </w:r>
      <w:r w:rsidRPr="00B93DD3">
        <w:rPr>
          <w:sz w:val="28"/>
          <w:szCs w:val="28"/>
          <w:lang/>
        </w:rPr>
        <w:t>лет;</w:t>
      </w:r>
    </w:p>
    <w:p w:rsidR="003C2C27" w:rsidRDefault="003C2C27" w:rsidP="003C2C27">
      <w:pPr>
        <w:ind w:firstLine="426"/>
        <w:jc w:val="both"/>
        <w:rPr>
          <w:sz w:val="28"/>
          <w:szCs w:val="28"/>
          <w:lang/>
        </w:rPr>
      </w:pPr>
      <w:r w:rsidRPr="00B93DD3">
        <w:rPr>
          <w:sz w:val="28"/>
          <w:szCs w:val="28"/>
          <w:lang/>
        </w:rPr>
        <w:t>- награжденные государственными и (или) ведомственными наградами в связи с педагогической деятельностью;</w:t>
      </w:r>
    </w:p>
    <w:p w:rsidR="003C2C27" w:rsidRPr="00B93DD3" w:rsidRDefault="003C2C27" w:rsidP="003C2C27">
      <w:pPr>
        <w:ind w:firstLine="426"/>
        <w:jc w:val="both"/>
        <w:rPr>
          <w:sz w:val="28"/>
          <w:szCs w:val="28"/>
          <w:lang/>
        </w:rPr>
      </w:pPr>
      <w:r w:rsidRPr="00B93DD3">
        <w:rPr>
          <w:bCs/>
          <w:sz w:val="28"/>
          <w:szCs w:val="28"/>
          <w:lang/>
        </w:rPr>
        <w:t>-</w:t>
      </w:r>
      <w:r>
        <w:rPr>
          <w:bCs/>
          <w:sz w:val="28"/>
          <w:szCs w:val="28"/>
          <w:lang/>
        </w:rPr>
        <w:t xml:space="preserve"> </w:t>
      </w:r>
      <w:r w:rsidRPr="00B93DD3">
        <w:rPr>
          <w:bCs/>
          <w:sz w:val="28"/>
          <w:szCs w:val="28"/>
          <w:lang/>
        </w:rPr>
        <w:t>работники предпенсионного возраста (не более чем за два года до пенсии), педагогические работники – не более чем за два года до назначения досрочной трудовой пенсии;</w:t>
      </w:r>
    </w:p>
    <w:p w:rsidR="003C2C27" w:rsidRPr="00B93DD3" w:rsidRDefault="003C2C27" w:rsidP="003C2C27">
      <w:pPr>
        <w:ind w:firstLine="426"/>
        <w:jc w:val="both"/>
        <w:rPr>
          <w:bCs/>
          <w:sz w:val="28"/>
          <w:szCs w:val="28"/>
          <w:lang/>
        </w:rPr>
      </w:pPr>
      <w:r w:rsidRPr="00B93DD3">
        <w:rPr>
          <w:bCs/>
          <w:sz w:val="28"/>
          <w:szCs w:val="28"/>
          <w:lang/>
        </w:rPr>
        <w:t>- председател</w:t>
      </w:r>
      <w:r>
        <w:rPr>
          <w:bCs/>
          <w:sz w:val="28"/>
          <w:szCs w:val="28"/>
          <w:lang/>
        </w:rPr>
        <w:t>ь</w:t>
      </w:r>
      <w:r w:rsidRPr="00B93DD3">
        <w:rPr>
          <w:bCs/>
          <w:sz w:val="28"/>
          <w:szCs w:val="28"/>
          <w:lang/>
        </w:rPr>
        <w:t xml:space="preserve"> первичн</w:t>
      </w:r>
      <w:r>
        <w:rPr>
          <w:bCs/>
          <w:sz w:val="28"/>
          <w:szCs w:val="28"/>
          <w:lang/>
        </w:rPr>
        <w:t>ой</w:t>
      </w:r>
      <w:r w:rsidRPr="00B93DD3">
        <w:rPr>
          <w:bCs/>
          <w:sz w:val="28"/>
          <w:szCs w:val="28"/>
          <w:lang/>
        </w:rPr>
        <w:t xml:space="preserve"> </w:t>
      </w:r>
      <w:r>
        <w:rPr>
          <w:bCs/>
          <w:sz w:val="28"/>
          <w:szCs w:val="28"/>
          <w:lang/>
        </w:rPr>
        <w:t xml:space="preserve">профсоюзной </w:t>
      </w:r>
      <w:r w:rsidRPr="00B93DD3">
        <w:rPr>
          <w:bCs/>
          <w:sz w:val="28"/>
          <w:szCs w:val="28"/>
          <w:lang/>
        </w:rPr>
        <w:t>организаций, не освобожденны</w:t>
      </w:r>
      <w:r>
        <w:rPr>
          <w:bCs/>
          <w:sz w:val="28"/>
          <w:szCs w:val="28"/>
          <w:lang/>
        </w:rPr>
        <w:t>й</w:t>
      </w:r>
      <w:r w:rsidRPr="00B93DD3">
        <w:rPr>
          <w:bCs/>
          <w:sz w:val="28"/>
          <w:szCs w:val="28"/>
          <w:lang/>
        </w:rPr>
        <w:t xml:space="preserve"> от основной раб</w:t>
      </w:r>
      <w:r>
        <w:rPr>
          <w:bCs/>
          <w:sz w:val="28"/>
          <w:szCs w:val="28"/>
          <w:lang/>
        </w:rPr>
        <w:t>оты, как в период исполнения им</w:t>
      </w:r>
      <w:r w:rsidRPr="00B93DD3">
        <w:rPr>
          <w:bCs/>
          <w:sz w:val="28"/>
          <w:szCs w:val="28"/>
          <w:lang/>
        </w:rPr>
        <w:t xml:space="preserve"> этих полномочий, так и в течение двух лет после окончания срока </w:t>
      </w:r>
      <w:r>
        <w:rPr>
          <w:bCs/>
          <w:sz w:val="28"/>
          <w:szCs w:val="28"/>
          <w:lang/>
        </w:rPr>
        <w:t>его</w:t>
      </w:r>
      <w:r w:rsidRPr="00B93DD3">
        <w:rPr>
          <w:bCs/>
          <w:sz w:val="28"/>
          <w:szCs w:val="28"/>
          <w:lang/>
        </w:rPr>
        <w:t xml:space="preserve"> полномочий.</w:t>
      </w:r>
    </w:p>
    <w:p w:rsidR="003C2C27" w:rsidRPr="00947396" w:rsidRDefault="003C2C27" w:rsidP="003C2C27">
      <w:pPr>
        <w:ind w:firstLine="426"/>
        <w:contextualSpacing/>
        <w:jc w:val="both"/>
        <w:rPr>
          <w:sz w:val="28"/>
          <w:szCs w:val="28"/>
        </w:rPr>
      </w:pPr>
      <w:r>
        <w:rPr>
          <w:sz w:val="28"/>
          <w:szCs w:val="28"/>
        </w:rPr>
        <w:lastRenderedPageBreak/>
        <w:t>3.</w:t>
      </w:r>
      <w:r w:rsidRPr="00B93DD3">
        <w:rPr>
          <w:sz w:val="28"/>
          <w:szCs w:val="28"/>
        </w:rPr>
        <w:t>1</w:t>
      </w:r>
      <w:r>
        <w:rPr>
          <w:sz w:val="28"/>
          <w:szCs w:val="28"/>
        </w:rPr>
        <w:t>4</w:t>
      </w:r>
      <w:r w:rsidRPr="00B93DD3">
        <w:rPr>
          <w:sz w:val="28"/>
          <w:szCs w:val="28"/>
        </w:rPr>
        <w:t>.</w:t>
      </w:r>
      <w:r>
        <w:rPr>
          <w:sz w:val="28"/>
          <w:szCs w:val="28"/>
        </w:rPr>
        <w:t>2.</w:t>
      </w:r>
      <w:r w:rsidRPr="00B93DD3">
        <w:rPr>
          <w:rFonts w:eastAsia="Arial Unicode MS"/>
          <w:color w:val="000000"/>
          <w:kern w:val="1"/>
          <w:sz w:val="28"/>
          <w:szCs w:val="28"/>
        </w:rPr>
        <w:t> </w:t>
      </w:r>
      <w:r w:rsidRPr="00947396">
        <w:rPr>
          <w:sz w:val="28"/>
          <w:szCs w:val="28"/>
        </w:rPr>
        <w:t>Обеспечивать работнику с даты уведомления о предстоящем сокращении численности (штата работников, ликвидации организации) время для поиска работы (не менее 4 часов в неделю) с сохранением среднего заработка.</w:t>
      </w:r>
    </w:p>
    <w:p w:rsidR="003C2C27" w:rsidRDefault="003C2C27" w:rsidP="003C2C27">
      <w:pPr>
        <w:ind w:firstLine="426"/>
        <w:contextualSpacing/>
        <w:jc w:val="both"/>
        <w:rPr>
          <w:sz w:val="28"/>
          <w:szCs w:val="28"/>
        </w:rPr>
      </w:pPr>
      <w:r>
        <w:rPr>
          <w:sz w:val="28"/>
          <w:szCs w:val="28"/>
        </w:rPr>
        <w:t>3.15.</w:t>
      </w:r>
      <w:r w:rsidRPr="00B93DD3">
        <w:rPr>
          <w:rFonts w:eastAsia="Arial Unicode MS"/>
          <w:color w:val="000000"/>
          <w:kern w:val="1"/>
          <w:sz w:val="28"/>
          <w:szCs w:val="28"/>
        </w:rPr>
        <w:t> </w:t>
      </w:r>
      <w:r w:rsidRPr="00947396">
        <w:rPr>
          <w:sz w:val="28"/>
          <w:szCs w:val="28"/>
        </w:rPr>
        <w:t>Осуществлять учёт мнения выборного органа первичной профсоюзной организации при расторжении трудового договора по инициативе работодателя в соответствии с пунктами вторым, третьим и пятым части первой статьи 81</w:t>
      </w:r>
      <w:r w:rsidRPr="00947396">
        <w:rPr>
          <w:rFonts w:eastAsia="Arial Unicode MS"/>
          <w:color w:val="000000"/>
          <w:kern w:val="1"/>
          <w:sz w:val="28"/>
          <w:szCs w:val="28"/>
        </w:rPr>
        <w:t> </w:t>
      </w:r>
      <w:r w:rsidRPr="00947396">
        <w:rPr>
          <w:sz w:val="28"/>
          <w:szCs w:val="28"/>
        </w:rPr>
        <w:t>ТК РФ с работником – членом Профсоюза.</w:t>
      </w:r>
    </w:p>
    <w:p w:rsidR="003C2C27" w:rsidRDefault="003C2C27" w:rsidP="003C2C27">
      <w:pPr>
        <w:ind w:firstLine="426"/>
        <w:contextualSpacing/>
        <w:jc w:val="both"/>
        <w:rPr>
          <w:sz w:val="28"/>
          <w:szCs w:val="28"/>
        </w:rPr>
      </w:pPr>
      <w:r>
        <w:rPr>
          <w:sz w:val="28"/>
          <w:szCs w:val="28"/>
        </w:rPr>
        <w:t>3.16.</w:t>
      </w:r>
      <w:r w:rsidRPr="00B93DD3">
        <w:rPr>
          <w:rFonts w:eastAsia="Arial Unicode MS"/>
          <w:color w:val="000000"/>
          <w:kern w:val="1"/>
          <w:sz w:val="28"/>
          <w:szCs w:val="28"/>
        </w:rPr>
        <w:t> </w:t>
      </w:r>
      <w:r w:rsidRPr="00E15453">
        <w:rPr>
          <w:sz w:val="28"/>
          <w:szCs w:val="28"/>
        </w:rPr>
        <w:t>Осуществлять выплаты, предусмотренные статьёй 178</w:t>
      </w:r>
      <w:r w:rsidRPr="00E15453">
        <w:rPr>
          <w:rFonts w:eastAsia="Arial Unicode MS"/>
          <w:color w:val="000000"/>
          <w:kern w:val="1"/>
          <w:sz w:val="28"/>
          <w:szCs w:val="28"/>
        </w:rPr>
        <w:t> </w:t>
      </w:r>
      <w:r w:rsidRPr="00E15453">
        <w:rPr>
          <w:sz w:val="28"/>
          <w:szCs w:val="28"/>
        </w:rPr>
        <w:t>ТК РФ, увольняемым работникам при расторжении трудового договора в связи с ликвидацией организации.</w:t>
      </w:r>
    </w:p>
    <w:p w:rsidR="003C2C27" w:rsidRPr="00947396" w:rsidRDefault="003C2C27" w:rsidP="003C2C27">
      <w:pPr>
        <w:tabs>
          <w:tab w:val="left" w:pos="709"/>
          <w:tab w:val="left" w:pos="1620"/>
        </w:tabs>
        <w:ind w:firstLine="426"/>
        <w:contextualSpacing/>
        <w:jc w:val="both"/>
        <w:rPr>
          <w:sz w:val="28"/>
          <w:szCs w:val="28"/>
        </w:rPr>
      </w:pPr>
      <w:r>
        <w:rPr>
          <w:sz w:val="28"/>
          <w:szCs w:val="28"/>
        </w:rPr>
        <w:t>3.16.1.</w:t>
      </w:r>
      <w:r w:rsidRPr="00B93DD3">
        <w:rPr>
          <w:rFonts w:eastAsia="Arial Unicode MS"/>
          <w:color w:val="000000"/>
          <w:kern w:val="1"/>
          <w:sz w:val="28"/>
          <w:szCs w:val="28"/>
        </w:rPr>
        <w:t> </w:t>
      </w:r>
      <w:r w:rsidRPr="00947396">
        <w:rPr>
          <w:sz w:val="28"/>
          <w:szCs w:val="28"/>
        </w:rPr>
        <w:t>Рассматривать все вопросы, связанные с изменением структуры образовательной организации, её реорганизацией и (или) ликвидацией с участием выборного органа первичной профсоюзной организации.</w:t>
      </w:r>
    </w:p>
    <w:p w:rsidR="003C2C27" w:rsidRPr="00947396" w:rsidRDefault="003C2C27" w:rsidP="003C2C27">
      <w:pPr>
        <w:tabs>
          <w:tab w:val="left" w:pos="709"/>
          <w:tab w:val="left" w:pos="1620"/>
        </w:tabs>
        <w:ind w:firstLine="426"/>
        <w:contextualSpacing/>
        <w:jc w:val="both"/>
        <w:rPr>
          <w:sz w:val="28"/>
          <w:szCs w:val="28"/>
        </w:rPr>
      </w:pPr>
      <w:r w:rsidRPr="00947396">
        <w:rPr>
          <w:sz w:val="28"/>
          <w:szCs w:val="28"/>
        </w:rPr>
        <w:t>Обеспечивать проведение консультаций с выборным органом первичной профсоюзной организации по проблемам занятости высвобождаемых работников, возможности предоставления им социальных гарантий в зависимости от стажа работы в данной образовательной организации и источников финансирования.</w:t>
      </w:r>
    </w:p>
    <w:p w:rsidR="003C2C27" w:rsidRPr="00947396" w:rsidRDefault="003C2C27" w:rsidP="003C2C27">
      <w:pPr>
        <w:tabs>
          <w:tab w:val="left" w:pos="709"/>
          <w:tab w:val="left" w:pos="1620"/>
        </w:tabs>
        <w:ind w:firstLine="426"/>
        <w:contextualSpacing/>
        <w:jc w:val="both"/>
        <w:rPr>
          <w:sz w:val="28"/>
          <w:szCs w:val="28"/>
        </w:rPr>
      </w:pPr>
      <w:r w:rsidRPr="00947396">
        <w:rPr>
          <w:sz w:val="28"/>
          <w:szCs w:val="28"/>
        </w:rPr>
        <w:t>Обеспечивать обязательное участие выборного органа первичной профсоюзной организации в рассмотрении вопросов по проведению организационно-штатных мероприятий, включая определение (изменение) штатного расписания образовательной организации.</w:t>
      </w:r>
    </w:p>
    <w:p w:rsidR="003C2C27" w:rsidRPr="00947396" w:rsidRDefault="003C2C27" w:rsidP="003C2C27">
      <w:pPr>
        <w:tabs>
          <w:tab w:val="left" w:pos="709"/>
          <w:tab w:val="left" w:pos="1620"/>
        </w:tabs>
        <w:ind w:firstLine="426"/>
        <w:contextualSpacing/>
        <w:jc w:val="both"/>
        <w:rPr>
          <w:sz w:val="28"/>
          <w:szCs w:val="28"/>
        </w:rPr>
      </w:pPr>
      <w:r>
        <w:rPr>
          <w:sz w:val="28"/>
          <w:szCs w:val="28"/>
        </w:rPr>
        <w:t>3.17</w:t>
      </w:r>
      <w:r w:rsidRPr="00947396">
        <w:rPr>
          <w:sz w:val="28"/>
          <w:szCs w:val="28"/>
        </w:rPr>
        <w:t>.</w:t>
      </w:r>
      <w:r w:rsidRPr="00947396">
        <w:rPr>
          <w:rFonts w:eastAsia="Arial Unicode MS"/>
          <w:color w:val="000000"/>
          <w:kern w:val="1"/>
          <w:sz w:val="28"/>
          <w:szCs w:val="28"/>
        </w:rPr>
        <w:t> </w:t>
      </w:r>
      <w:r w:rsidRPr="00947396">
        <w:rPr>
          <w:sz w:val="28"/>
          <w:szCs w:val="28"/>
        </w:rPr>
        <w:t xml:space="preserve">Принимать меры по переводу работника с его письменного согласия на другую имеющуюся у работодателя работу (как вакантную должность или работу, соответствующую квалификации работника, так и вакантную нижестоящую должность или нижеоплачиваемую работу), которую работник может выполнять с учётом его состояния здоровья, в случае признания его по результатам аттестации несоответствующим занимаемой должности вследствие недостаточной квалификации. </w:t>
      </w:r>
    </w:p>
    <w:p w:rsidR="003C2C27" w:rsidRPr="00947396" w:rsidRDefault="003C2C27" w:rsidP="003C2C27">
      <w:pPr>
        <w:tabs>
          <w:tab w:val="left" w:pos="709"/>
          <w:tab w:val="left" w:pos="1620"/>
        </w:tabs>
        <w:ind w:firstLine="426"/>
        <w:contextualSpacing/>
        <w:jc w:val="both"/>
        <w:rPr>
          <w:sz w:val="28"/>
          <w:szCs w:val="28"/>
        </w:rPr>
      </w:pPr>
      <w:r w:rsidRPr="00947396">
        <w:rPr>
          <w:sz w:val="28"/>
          <w:szCs w:val="28"/>
        </w:rPr>
        <w:t>Не допускать расторжения трудового договора с работником в случае признания его несоответствия занимаемой должности или выполняемой работе вследствие недостаточной квалификации, подтвержденной результатами аттестации без реализации права работника на подготовку и дополнительное профессиональное образование, а также на прохождение независимой оценки в течении трех лет подряд (статья 197 ТК РФ).</w:t>
      </w:r>
    </w:p>
    <w:p w:rsidR="003C2C27" w:rsidRPr="00947396" w:rsidRDefault="003C2C27" w:rsidP="003C2C27">
      <w:pPr>
        <w:ind w:firstLine="426"/>
        <w:contextualSpacing/>
        <w:jc w:val="both"/>
        <w:rPr>
          <w:color w:val="000000"/>
          <w:sz w:val="28"/>
          <w:szCs w:val="28"/>
        </w:rPr>
      </w:pPr>
      <w:r w:rsidRPr="00947396">
        <w:rPr>
          <w:color w:val="000000"/>
          <w:sz w:val="28"/>
          <w:szCs w:val="28"/>
        </w:rPr>
        <w:t>Не допускать увольнения работника в период его временной нетрудоспособности или пребывания в отпуске, а также лиц, указанных в части четвёртой статьи 261 ТК РФ.</w:t>
      </w:r>
    </w:p>
    <w:p w:rsidR="003C2C27" w:rsidRPr="00620197" w:rsidRDefault="003C2C27" w:rsidP="003C2C27">
      <w:pPr>
        <w:ind w:firstLine="426"/>
        <w:contextualSpacing/>
        <w:jc w:val="both"/>
        <w:rPr>
          <w:color w:val="1F4E79"/>
          <w:sz w:val="28"/>
          <w:szCs w:val="28"/>
        </w:rPr>
      </w:pPr>
      <w:r>
        <w:rPr>
          <w:sz w:val="28"/>
          <w:szCs w:val="28"/>
        </w:rPr>
        <w:t>3</w:t>
      </w:r>
      <w:r w:rsidRPr="00947396">
        <w:rPr>
          <w:sz w:val="28"/>
          <w:szCs w:val="28"/>
        </w:rPr>
        <w:t>.</w:t>
      </w:r>
      <w:r>
        <w:rPr>
          <w:sz w:val="28"/>
          <w:szCs w:val="28"/>
        </w:rPr>
        <w:t>18</w:t>
      </w:r>
      <w:r w:rsidRPr="00947396">
        <w:rPr>
          <w:sz w:val="28"/>
          <w:szCs w:val="28"/>
        </w:rPr>
        <w:t>.</w:t>
      </w:r>
      <w:r w:rsidRPr="00947396">
        <w:rPr>
          <w:rFonts w:eastAsia="Arial Unicode MS"/>
          <w:color w:val="000000"/>
          <w:kern w:val="1"/>
          <w:sz w:val="28"/>
          <w:szCs w:val="28"/>
        </w:rPr>
        <w:t> </w:t>
      </w:r>
      <w:r w:rsidRPr="00947396">
        <w:rPr>
          <w:sz w:val="28"/>
          <w:szCs w:val="28"/>
        </w:rPr>
        <w:t xml:space="preserve">Способствовать реализации прав педагогических работников на обращение в комиссию по урегулированию споров между участниками образовательных отношений, в том числе в целях защиты профессиональной чести и достоинства, справедливого и объективного расследования нарушения норм профессиональной этики педагогических работников, предусмотренных пунктами 12 и 13 части 3 статьи 47 Федерального закона </w:t>
      </w:r>
      <w:r w:rsidRPr="00947396">
        <w:rPr>
          <w:sz w:val="28"/>
          <w:szCs w:val="28"/>
        </w:rPr>
        <w:lastRenderedPageBreak/>
        <w:t>№ 273-ФЗ с участием комиссии по урегулированию споров между участниками образовательных отношений.</w:t>
      </w:r>
      <w:r>
        <w:rPr>
          <w:sz w:val="28"/>
          <w:szCs w:val="28"/>
        </w:rPr>
        <w:t xml:space="preserve"> </w:t>
      </w:r>
      <w:r w:rsidRPr="00620197">
        <w:rPr>
          <w:i/>
          <w:color w:val="1F4E79"/>
          <w:sz w:val="28"/>
          <w:szCs w:val="28"/>
        </w:rPr>
        <w:t>(Приложение № 8 Положение о комиссии по урегулированию споров между участниками образовательных отношений).</w:t>
      </w:r>
    </w:p>
    <w:p w:rsidR="003C2C27" w:rsidRPr="00947396" w:rsidRDefault="003C2C27" w:rsidP="003C2C27">
      <w:pPr>
        <w:ind w:firstLine="426"/>
        <w:contextualSpacing/>
        <w:jc w:val="both"/>
        <w:rPr>
          <w:sz w:val="28"/>
          <w:szCs w:val="28"/>
        </w:rPr>
      </w:pPr>
      <w:r>
        <w:rPr>
          <w:sz w:val="28"/>
          <w:szCs w:val="28"/>
        </w:rPr>
        <w:t>3</w:t>
      </w:r>
      <w:r w:rsidRPr="00947396">
        <w:rPr>
          <w:sz w:val="28"/>
          <w:szCs w:val="28"/>
        </w:rPr>
        <w:t>.</w:t>
      </w:r>
      <w:r>
        <w:rPr>
          <w:sz w:val="28"/>
          <w:szCs w:val="28"/>
        </w:rPr>
        <w:t>19</w:t>
      </w:r>
      <w:r w:rsidRPr="00947396">
        <w:rPr>
          <w:sz w:val="28"/>
          <w:szCs w:val="28"/>
        </w:rPr>
        <w:t>.</w:t>
      </w:r>
      <w:r w:rsidRPr="00947396">
        <w:rPr>
          <w:rFonts w:eastAsia="Arial Unicode MS"/>
          <w:color w:val="000000"/>
          <w:kern w:val="1"/>
          <w:sz w:val="28"/>
          <w:szCs w:val="28"/>
        </w:rPr>
        <w:t> </w:t>
      </w:r>
      <w:r w:rsidRPr="00947396">
        <w:rPr>
          <w:bCs/>
          <w:iCs/>
          <w:sz w:val="28"/>
          <w:szCs w:val="28"/>
        </w:rPr>
        <w:t>В случае прекращения трудового договора на основании пункта седьмого части первой статьи 77 ТК РФ (отказ от продолжения работы в связи с изменением определённых сторонами условий трудового договора) работнику выплачивается выходное пособие в размере не менее среднего месячного заработка.</w:t>
      </w:r>
    </w:p>
    <w:p w:rsidR="003C2C27" w:rsidRPr="007F2EB1" w:rsidRDefault="003C2C27" w:rsidP="003C2C27">
      <w:pPr>
        <w:ind w:firstLine="426"/>
        <w:contextualSpacing/>
        <w:jc w:val="both"/>
        <w:rPr>
          <w:b/>
          <w:i/>
          <w:sz w:val="28"/>
          <w:szCs w:val="28"/>
        </w:rPr>
      </w:pPr>
      <w:r>
        <w:rPr>
          <w:b/>
          <w:color w:val="000000"/>
          <w:sz w:val="28"/>
          <w:szCs w:val="28"/>
        </w:rPr>
        <w:t>3</w:t>
      </w:r>
      <w:r w:rsidRPr="007F2EB1">
        <w:rPr>
          <w:b/>
          <w:color w:val="000000"/>
          <w:sz w:val="28"/>
          <w:szCs w:val="28"/>
        </w:rPr>
        <w:t>.</w:t>
      </w:r>
      <w:r>
        <w:rPr>
          <w:b/>
          <w:color w:val="000000"/>
          <w:sz w:val="28"/>
          <w:szCs w:val="28"/>
        </w:rPr>
        <w:t>20</w:t>
      </w:r>
      <w:r w:rsidRPr="007F2EB1">
        <w:rPr>
          <w:b/>
          <w:color w:val="000000"/>
          <w:sz w:val="28"/>
          <w:szCs w:val="28"/>
        </w:rPr>
        <w:t>.</w:t>
      </w:r>
      <w:r w:rsidRPr="007F2EB1">
        <w:rPr>
          <w:rFonts w:eastAsia="Arial Unicode MS"/>
          <w:color w:val="000000"/>
          <w:kern w:val="1"/>
          <w:sz w:val="28"/>
          <w:szCs w:val="28"/>
        </w:rPr>
        <w:t> </w:t>
      </w:r>
      <w:r w:rsidRPr="007F2EB1">
        <w:rPr>
          <w:b/>
          <w:i/>
          <w:color w:val="000000"/>
          <w:sz w:val="28"/>
          <w:szCs w:val="28"/>
        </w:rPr>
        <w:t>Выборный орган первичной профсоюзной организации обязуется:</w:t>
      </w:r>
    </w:p>
    <w:p w:rsidR="003C2C27" w:rsidRPr="007F2EB1" w:rsidRDefault="003C2C27" w:rsidP="003C2C27">
      <w:pPr>
        <w:ind w:firstLine="426"/>
        <w:contextualSpacing/>
        <w:jc w:val="both"/>
        <w:rPr>
          <w:color w:val="000000"/>
          <w:sz w:val="28"/>
          <w:szCs w:val="28"/>
        </w:rPr>
      </w:pPr>
      <w:r>
        <w:rPr>
          <w:color w:val="000000"/>
          <w:sz w:val="28"/>
          <w:szCs w:val="28"/>
        </w:rPr>
        <w:t>3</w:t>
      </w:r>
      <w:r w:rsidRPr="007F2EB1">
        <w:rPr>
          <w:color w:val="000000"/>
          <w:sz w:val="28"/>
          <w:szCs w:val="28"/>
        </w:rPr>
        <w:t>.</w:t>
      </w:r>
      <w:r>
        <w:rPr>
          <w:color w:val="000000"/>
          <w:sz w:val="28"/>
          <w:szCs w:val="28"/>
        </w:rPr>
        <w:t>20</w:t>
      </w:r>
      <w:r w:rsidRPr="007F2EB1">
        <w:rPr>
          <w:color w:val="000000"/>
          <w:sz w:val="28"/>
          <w:szCs w:val="28"/>
        </w:rPr>
        <w:t>.1.</w:t>
      </w:r>
      <w:r w:rsidRPr="007F2EB1">
        <w:rPr>
          <w:rFonts w:eastAsia="Arial Unicode MS"/>
          <w:color w:val="000000"/>
          <w:kern w:val="1"/>
          <w:sz w:val="28"/>
          <w:szCs w:val="28"/>
        </w:rPr>
        <w:t> </w:t>
      </w:r>
      <w:r w:rsidRPr="007F2EB1">
        <w:rPr>
          <w:color w:val="000000"/>
          <w:sz w:val="28"/>
          <w:szCs w:val="28"/>
        </w:rPr>
        <w:t>Осуществлять контроль соблюдения работодателем трудового законодательства и иных нормативных правовых актов, содержащих нормы трудового права, при заключении, изменении и расторжении трудовых договоров с работниками, в том числе по вопросам регулирования трудовых отношений, рабочего времени и времени отдыха, оплаты труда, гарантий и компенсаций, льгот и преимуществ, а также по другим социально-трудовым вопросам и имеет право требовать устранения выявленных нарушений.</w:t>
      </w:r>
    </w:p>
    <w:p w:rsidR="003C2C27" w:rsidRPr="002A10B4" w:rsidRDefault="003C2C27" w:rsidP="003C2C27">
      <w:pPr>
        <w:pStyle w:val="aff7"/>
        <w:spacing w:before="0" w:beforeAutospacing="0" w:after="0" w:afterAutospacing="0"/>
        <w:ind w:firstLine="426"/>
        <w:contextualSpacing/>
        <w:jc w:val="both"/>
        <w:rPr>
          <w:color w:val="000000"/>
          <w:sz w:val="28"/>
          <w:szCs w:val="28"/>
        </w:rPr>
      </w:pPr>
      <w:r>
        <w:rPr>
          <w:color w:val="000000"/>
          <w:sz w:val="28"/>
          <w:szCs w:val="28"/>
        </w:rPr>
        <w:t>3</w:t>
      </w:r>
      <w:r w:rsidRPr="002A10B4">
        <w:rPr>
          <w:color w:val="000000"/>
          <w:sz w:val="28"/>
          <w:szCs w:val="28"/>
        </w:rPr>
        <w:t>.</w:t>
      </w:r>
      <w:r>
        <w:rPr>
          <w:color w:val="000000"/>
          <w:sz w:val="28"/>
          <w:szCs w:val="28"/>
        </w:rPr>
        <w:t>20</w:t>
      </w:r>
      <w:r w:rsidRPr="002A10B4">
        <w:rPr>
          <w:color w:val="000000"/>
          <w:sz w:val="28"/>
          <w:szCs w:val="28"/>
        </w:rPr>
        <w:t>.2.</w:t>
      </w:r>
      <w:r w:rsidRPr="002A10B4">
        <w:rPr>
          <w:rFonts w:eastAsia="Arial Unicode MS"/>
          <w:color w:val="000000"/>
          <w:kern w:val="1"/>
          <w:sz w:val="28"/>
          <w:szCs w:val="28"/>
        </w:rPr>
        <w:t> </w:t>
      </w:r>
      <w:r w:rsidRPr="002A10B4">
        <w:rPr>
          <w:color w:val="000000"/>
          <w:sz w:val="28"/>
          <w:szCs w:val="28"/>
        </w:rPr>
        <w:t>Обеспечивать обязательное участие представителя выборного органа первичной профсоюзной организации в аттестационной комиссии при проведении аттестации работников с целью подтверждения соответствия работников занимаемым ими должностям</w:t>
      </w:r>
      <w:r>
        <w:rPr>
          <w:color w:val="000000"/>
          <w:sz w:val="28"/>
          <w:szCs w:val="28"/>
        </w:rPr>
        <w:t>,</w:t>
      </w:r>
      <w:r w:rsidRPr="002A10B4">
        <w:rPr>
          <w:color w:val="000000"/>
          <w:sz w:val="28"/>
          <w:szCs w:val="28"/>
        </w:rPr>
        <w:t xml:space="preserve"> включая в состав аттестационной комиссии представителя выборного органа первичной профсоюзной организации в целях защиты прав педагогических работников как это обусловлено требованиями части третьей статьи</w:t>
      </w:r>
      <w:r>
        <w:rPr>
          <w:color w:val="000000"/>
          <w:sz w:val="28"/>
          <w:szCs w:val="28"/>
        </w:rPr>
        <w:t xml:space="preserve"> </w:t>
      </w:r>
      <w:r w:rsidRPr="002A10B4">
        <w:rPr>
          <w:color w:val="000000"/>
          <w:sz w:val="28"/>
          <w:szCs w:val="28"/>
        </w:rPr>
        <w:t>82 ТК РФ.</w:t>
      </w:r>
    </w:p>
    <w:p w:rsidR="003C2C27" w:rsidRDefault="003C2C27" w:rsidP="003C2C27">
      <w:pPr>
        <w:pStyle w:val="31"/>
        <w:ind w:firstLine="426"/>
        <w:rPr>
          <w:color w:val="000000"/>
          <w:lang w:val="ru-RU" w:eastAsia="ru-RU"/>
        </w:rPr>
      </w:pPr>
      <w:r>
        <w:rPr>
          <w:color w:val="000000"/>
          <w:lang w:val="ru-RU" w:eastAsia="ru-RU"/>
        </w:rPr>
        <w:t>3</w:t>
      </w:r>
      <w:r w:rsidRPr="002A10B4">
        <w:rPr>
          <w:color w:val="000000"/>
          <w:lang w:val="ru-RU" w:eastAsia="ru-RU"/>
        </w:rPr>
        <w:t>.</w:t>
      </w:r>
      <w:r>
        <w:rPr>
          <w:color w:val="000000"/>
          <w:lang w:val="ru-RU" w:eastAsia="ru-RU"/>
        </w:rPr>
        <w:t>20</w:t>
      </w:r>
      <w:r w:rsidRPr="002A10B4">
        <w:rPr>
          <w:color w:val="000000"/>
          <w:lang w:val="ru-RU" w:eastAsia="ru-RU"/>
        </w:rPr>
        <w:t>.3.</w:t>
      </w:r>
      <w:r w:rsidRPr="002A10B4">
        <w:rPr>
          <w:rFonts w:eastAsia="Arial Unicode MS"/>
          <w:color w:val="000000"/>
          <w:kern w:val="1"/>
          <w:lang w:val="ru-RU" w:eastAsia="ru-RU"/>
        </w:rPr>
        <w:t> </w:t>
      </w:r>
      <w:r w:rsidRPr="002A10B4">
        <w:rPr>
          <w:color w:val="000000"/>
          <w:lang w:val="ru-RU" w:eastAsia="ru-RU"/>
        </w:rPr>
        <w:t xml:space="preserve">Осуществлять контроль за выполнением коллективного договора, </w:t>
      </w:r>
      <w:r w:rsidRPr="002A10B4">
        <w:rPr>
          <w:lang w:val="ru-RU" w:eastAsia="ru-RU"/>
        </w:rPr>
        <w:t>локальных нормативных актов</w:t>
      </w:r>
      <w:r w:rsidRPr="002A10B4">
        <w:rPr>
          <w:color w:val="000000"/>
          <w:lang w:val="ru-RU" w:eastAsia="ru-RU"/>
        </w:rPr>
        <w:t>, если они являются приложениями к коллективному договору, как их неотъемлемой частью</w:t>
      </w:r>
      <w:r>
        <w:rPr>
          <w:color w:val="000000"/>
          <w:lang w:val="ru-RU" w:eastAsia="ru-RU"/>
        </w:rPr>
        <w:t>.</w:t>
      </w:r>
    </w:p>
    <w:p w:rsidR="003C2C27" w:rsidRDefault="003C2C27" w:rsidP="003C2C27">
      <w:pPr>
        <w:pStyle w:val="31"/>
        <w:ind w:firstLine="426"/>
        <w:rPr>
          <w:color w:val="000000"/>
          <w:lang w:val="ru-RU" w:eastAsia="ru-RU"/>
        </w:rPr>
      </w:pPr>
      <w:r>
        <w:rPr>
          <w:color w:val="000000"/>
          <w:lang w:val="ru-RU" w:eastAsia="ru-RU"/>
        </w:rPr>
        <w:t>3</w:t>
      </w:r>
      <w:r w:rsidRPr="002A10B4">
        <w:rPr>
          <w:color w:val="000000"/>
          <w:lang w:val="ru-RU" w:eastAsia="ru-RU"/>
        </w:rPr>
        <w:t>.</w:t>
      </w:r>
      <w:r>
        <w:rPr>
          <w:color w:val="000000"/>
          <w:lang w:val="ru-RU" w:eastAsia="ru-RU"/>
        </w:rPr>
        <w:t>20</w:t>
      </w:r>
      <w:r w:rsidRPr="002A10B4">
        <w:rPr>
          <w:color w:val="000000"/>
          <w:lang w:val="ru-RU" w:eastAsia="ru-RU"/>
        </w:rPr>
        <w:t>.4.</w:t>
      </w:r>
      <w:r w:rsidRPr="002A10B4">
        <w:rPr>
          <w:rFonts w:eastAsia="Arial Unicode MS"/>
          <w:color w:val="000000"/>
          <w:kern w:val="1"/>
          <w:lang w:val="ru-RU" w:eastAsia="ru-RU"/>
        </w:rPr>
        <w:t> </w:t>
      </w:r>
      <w:r w:rsidRPr="002A10B4">
        <w:rPr>
          <w:color w:val="000000"/>
          <w:lang w:val="ru-RU" w:eastAsia="ru-RU"/>
        </w:rPr>
        <w:t xml:space="preserve">Осуществлять контроль за порядком хранения и использования трудовых книжек (в том числе сведений о трудовой деятельности в электронном виде) работников, </w:t>
      </w:r>
      <w:r w:rsidRPr="002A10B4">
        <w:rPr>
          <w:lang w:val="ru-RU" w:eastAsia="ru-RU"/>
        </w:rPr>
        <w:t>предусмотренным трудовым законодательством</w:t>
      </w:r>
      <w:r>
        <w:rPr>
          <w:lang w:val="ru-RU" w:eastAsia="ru-RU"/>
        </w:rPr>
        <w:t>,</w:t>
      </w:r>
      <w:r>
        <w:rPr>
          <w:i/>
          <w:lang w:val="ru-RU" w:eastAsia="ru-RU"/>
        </w:rPr>
        <w:t xml:space="preserve"> </w:t>
      </w:r>
      <w:r w:rsidRPr="002A10B4">
        <w:rPr>
          <w:color w:val="000000"/>
          <w:lang w:val="ru-RU" w:eastAsia="ru-RU"/>
        </w:rPr>
        <w:t>за своевременностью внесения в них записей, в том числе при установлении квалификационных категорий по результатам аттестации работников; за внесением в индивидуальный персонифицированный учёт сведений (в электронном виде) о работниках льготных профессий, а также сведений о наградах</w:t>
      </w:r>
      <w:r w:rsidRPr="002A10B4">
        <w:rPr>
          <w:i/>
          <w:color w:val="000000"/>
          <w:lang w:val="ru-RU" w:eastAsia="ru-RU"/>
        </w:rPr>
        <w:t>.</w:t>
      </w:r>
    </w:p>
    <w:p w:rsidR="003C2C27" w:rsidRPr="00620197" w:rsidRDefault="003C2C27" w:rsidP="003C2C27">
      <w:pPr>
        <w:ind w:firstLine="426"/>
        <w:contextualSpacing/>
        <w:jc w:val="both"/>
        <w:rPr>
          <w:i/>
          <w:color w:val="1F4E79"/>
          <w:sz w:val="28"/>
          <w:szCs w:val="28"/>
        </w:rPr>
      </w:pPr>
      <w:r>
        <w:rPr>
          <w:color w:val="000000"/>
          <w:sz w:val="28"/>
          <w:szCs w:val="28"/>
        </w:rPr>
        <w:t>3</w:t>
      </w:r>
      <w:r w:rsidRPr="002A10B4">
        <w:rPr>
          <w:color w:val="000000"/>
          <w:sz w:val="28"/>
          <w:szCs w:val="28"/>
        </w:rPr>
        <w:t>.</w:t>
      </w:r>
      <w:r>
        <w:rPr>
          <w:color w:val="000000"/>
          <w:sz w:val="28"/>
          <w:szCs w:val="28"/>
        </w:rPr>
        <w:t>20</w:t>
      </w:r>
      <w:r w:rsidRPr="002A10B4">
        <w:rPr>
          <w:color w:val="000000"/>
          <w:sz w:val="28"/>
          <w:szCs w:val="28"/>
        </w:rPr>
        <w:t>.5.</w:t>
      </w:r>
      <w:r w:rsidRPr="002A10B4">
        <w:rPr>
          <w:rFonts w:eastAsia="Arial Unicode MS"/>
          <w:color w:val="000000"/>
          <w:kern w:val="1"/>
          <w:sz w:val="28"/>
          <w:szCs w:val="28"/>
        </w:rPr>
        <w:t> </w:t>
      </w:r>
      <w:r w:rsidRPr="002A10B4">
        <w:rPr>
          <w:color w:val="000000"/>
          <w:sz w:val="28"/>
          <w:szCs w:val="28"/>
        </w:rPr>
        <w:t xml:space="preserve">Представлять и защищать интересы работников по рассмотрению индивидуальных трудовых споров в комиссии по трудовым спорам </w:t>
      </w:r>
      <w:r w:rsidRPr="00DE06AF">
        <w:rPr>
          <w:sz w:val="28"/>
          <w:szCs w:val="28"/>
        </w:rPr>
        <w:t>(статья 385 ТК РФ) и в суде (статья 391 ТК РФ),</w:t>
      </w:r>
      <w:r w:rsidRPr="002A10B4">
        <w:rPr>
          <w:color w:val="000000"/>
          <w:sz w:val="28"/>
          <w:szCs w:val="28"/>
        </w:rPr>
        <w:t xml:space="preserve"> а также представлять интересы работников в коллективных трудовых спорах по вопросам, предусмотренным статьёй 398 ТК</w:t>
      </w:r>
      <w:r w:rsidRPr="002A10B4">
        <w:rPr>
          <w:rFonts w:eastAsia="Arial Unicode MS"/>
          <w:color w:val="000000"/>
          <w:kern w:val="1"/>
          <w:sz w:val="28"/>
          <w:szCs w:val="28"/>
        </w:rPr>
        <w:t> </w:t>
      </w:r>
      <w:r>
        <w:rPr>
          <w:color w:val="000000"/>
          <w:sz w:val="28"/>
          <w:szCs w:val="28"/>
        </w:rPr>
        <w:t xml:space="preserve">РФ </w:t>
      </w:r>
      <w:r w:rsidRPr="00620197">
        <w:rPr>
          <w:i/>
          <w:color w:val="1F4E79"/>
          <w:sz w:val="28"/>
          <w:szCs w:val="28"/>
        </w:rPr>
        <w:t>(Приложение № 9 Положение о комиссии по трудовым спорам).</w:t>
      </w:r>
    </w:p>
    <w:p w:rsidR="003C2C27" w:rsidRPr="003C2C27" w:rsidRDefault="003C2C27" w:rsidP="003C2C27">
      <w:pPr>
        <w:pStyle w:val="31"/>
        <w:jc w:val="center"/>
        <w:outlineLvl w:val="0"/>
        <w:rPr>
          <w:b/>
          <w:bCs/>
          <w:caps/>
          <w:lang w:val="ru-RU"/>
        </w:rPr>
      </w:pPr>
    </w:p>
    <w:p w:rsidR="003C2C27" w:rsidRPr="00277C3C" w:rsidRDefault="003C2C27" w:rsidP="003C2C27">
      <w:pPr>
        <w:pStyle w:val="31"/>
        <w:jc w:val="center"/>
        <w:outlineLvl w:val="0"/>
        <w:rPr>
          <w:b/>
          <w:bCs/>
          <w:caps/>
        </w:rPr>
      </w:pPr>
      <w:r>
        <w:rPr>
          <w:b/>
          <w:bCs/>
          <w:caps/>
          <w:lang w:val="en-US"/>
        </w:rPr>
        <w:t>VI</w:t>
      </w:r>
      <w:r w:rsidRPr="00277C3C">
        <w:rPr>
          <w:b/>
          <w:bCs/>
          <w:caps/>
        </w:rPr>
        <w:t>. рабочее время и время отдыха</w:t>
      </w:r>
    </w:p>
    <w:p w:rsidR="003C2C27" w:rsidRPr="00277C3C" w:rsidRDefault="003C2C27" w:rsidP="003C2C27">
      <w:pPr>
        <w:pStyle w:val="31"/>
        <w:tabs>
          <w:tab w:val="left" w:pos="993"/>
        </w:tabs>
        <w:ind w:firstLine="426"/>
      </w:pPr>
      <w:r w:rsidRPr="00AB135C">
        <w:rPr>
          <w:lang w:val="ru-RU"/>
        </w:rPr>
        <w:t>4</w:t>
      </w:r>
      <w:r w:rsidRPr="00277C3C">
        <w:t>.</w:t>
      </w:r>
      <w:r>
        <w:rPr>
          <w:lang w:val="ru-RU"/>
        </w:rPr>
        <w:t xml:space="preserve"> </w:t>
      </w:r>
      <w:r w:rsidRPr="00277C3C">
        <w:t>Стороны пришли к соглашению о том, что:</w:t>
      </w:r>
    </w:p>
    <w:p w:rsidR="003C2C27" w:rsidRPr="00277C3C" w:rsidRDefault="003C2C27" w:rsidP="003C2C27">
      <w:pPr>
        <w:tabs>
          <w:tab w:val="left" w:pos="993"/>
          <w:tab w:val="left" w:pos="6865"/>
        </w:tabs>
        <w:ind w:firstLine="426"/>
        <w:jc w:val="both"/>
        <w:rPr>
          <w:sz w:val="28"/>
          <w:szCs w:val="28"/>
        </w:rPr>
      </w:pPr>
      <w:r w:rsidRPr="00277C3C">
        <w:rPr>
          <w:sz w:val="28"/>
          <w:szCs w:val="28"/>
        </w:rPr>
        <w:lastRenderedPageBreak/>
        <w:t>Продолжительность рабочего времени и времени отдыха педагогических и других работников образовательных организаций определяется законодательством Российской Федерации в зависимости от наименования должности, условий труда и других факторов.</w:t>
      </w:r>
    </w:p>
    <w:p w:rsidR="003C2C27" w:rsidRPr="00A0270D" w:rsidRDefault="003C2C27" w:rsidP="003C2C27">
      <w:pPr>
        <w:tabs>
          <w:tab w:val="left" w:pos="993"/>
          <w:tab w:val="left" w:pos="6865"/>
        </w:tabs>
        <w:ind w:firstLine="426"/>
        <w:jc w:val="both"/>
        <w:rPr>
          <w:sz w:val="28"/>
          <w:szCs w:val="28"/>
        </w:rPr>
      </w:pPr>
      <w:r w:rsidRPr="00277C3C">
        <w:rPr>
          <w:sz w:val="28"/>
          <w:szCs w:val="28"/>
        </w:rPr>
        <w:t xml:space="preserve">Продолжительность рабочего времени, режим рабочего времени педагогических работников (нормы часов педагогической работы за ставку заработной платы) регулируются Приказом Министерства образования и науки Российской Федерации от 22 декабря 2014 года № 1601 «О продолжительности рабочего времени (нормах часов педагогической работы за ставку заработной платы) педагогических работников и о порядке определения учебной нагрузки педагогических работников, оговариваемой в трудовом договоре», Приказом Министерства образования и науки </w:t>
      </w:r>
      <w:r w:rsidRPr="00A0270D">
        <w:rPr>
          <w:sz w:val="28"/>
          <w:szCs w:val="28"/>
        </w:rPr>
        <w:t>РФ</w:t>
      </w:r>
      <w:hyperlink r:id="rId13" w:history="1">
        <w:r w:rsidRPr="00A0270D">
          <w:rPr>
            <w:rStyle w:val="af2"/>
            <w:b w:val="0"/>
            <w:bCs w:val="0"/>
            <w:color w:val="auto"/>
            <w:sz w:val="28"/>
            <w:szCs w:val="28"/>
          </w:rPr>
          <w:t xml:space="preserve"> от 11 мая 2016 г. № 536 «Об утверждении Особенностей режима рабочего времени и времени отдыха педагогических и иных работников организаций, осуществляю</w:t>
        </w:r>
        <w:r>
          <w:rPr>
            <w:rStyle w:val="af2"/>
            <w:b w:val="0"/>
            <w:bCs w:val="0"/>
            <w:color w:val="auto"/>
            <w:sz w:val="28"/>
            <w:szCs w:val="28"/>
          </w:rPr>
          <w:t>щих образовательную деятельност</w:t>
        </w:r>
      </w:hyperlink>
      <w:r w:rsidRPr="00A0270D">
        <w:rPr>
          <w:sz w:val="28"/>
          <w:szCs w:val="28"/>
        </w:rPr>
        <w:t>».</w:t>
      </w:r>
    </w:p>
    <w:p w:rsidR="003C2C27" w:rsidRPr="00277C3C" w:rsidRDefault="003C2C27" w:rsidP="003C2C27">
      <w:pPr>
        <w:pStyle w:val="31"/>
        <w:tabs>
          <w:tab w:val="left" w:pos="993"/>
        </w:tabs>
        <w:ind w:firstLine="426"/>
      </w:pPr>
      <w:r w:rsidRPr="00AB135C">
        <w:rPr>
          <w:lang w:val="ru-RU"/>
        </w:rPr>
        <w:t>4</w:t>
      </w:r>
      <w:r w:rsidRPr="00A0270D">
        <w:t>.1.</w:t>
      </w:r>
      <w:r w:rsidRPr="00A0270D">
        <w:tab/>
        <w:t>В соответствии с требованиями трудового</w:t>
      </w:r>
      <w:r w:rsidRPr="00277C3C">
        <w:t xml:space="preserve"> законодательства и иных нормативных правовых актов, содержащих нормы трудового права, а также соглашений режим рабочего времени и времени отдыха работников образовательной организации определяется настоящим коллективным договором, правилами внутреннего трудового распорядка, иными локальными нормативными актами, трудовыми договорами, расписанием </w:t>
      </w:r>
      <w:r>
        <w:rPr>
          <w:lang w:val="ru-RU"/>
        </w:rPr>
        <w:t>образовательной деятельности</w:t>
      </w:r>
      <w:r w:rsidRPr="00277C3C">
        <w:t>,</w:t>
      </w:r>
      <w:r w:rsidRPr="00277C3C">
        <w:rPr>
          <w:i/>
        </w:rPr>
        <w:t xml:space="preserve"> годовым календарным учебным графиком</w:t>
      </w:r>
      <w:r w:rsidRPr="00277C3C">
        <w:t>, графиками работы (</w:t>
      </w:r>
      <w:r w:rsidRPr="00277C3C">
        <w:rPr>
          <w:i/>
        </w:rPr>
        <w:t>графиками сменности</w:t>
      </w:r>
      <w:r w:rsidRPr="00277C3C">
        <w:t xml:space="preserve">), согласованными с выборным органом первичной профсоюзной организации. </w:t>
      </w:r>
    </w:p>
    <w:p w:rsidR="003C2C27" w:rsidRDefault="003C2C27" w:rsidP="003C2C27">
      <w:pPr>
        <w:pStyle w:val="31"/>
        <w:tabs>
          <w:tab w:val="left" w:pos="993"/>
        </w:tabs>
        <w:ind w:firstLine="426"/>
      </w:pPr>
      <w:r w:rsidRPr="00AB135C">
        <w:rPr>
          <w:lang w:val="ru-RU"/>
        </w:rPr>
        <w:t>4</w:t>
      </w:r>
      <w:r w:rsidRPr="00277C3C">
        <w:t>.2.</w:t>
      </w:r>
      <w:r w:rsidRPr="00277C3C">
        <w:tab/>
        <w:t>Для руководителя, заместителей руководителя, работ</w:t>
      </w:r>
      <w:r>
        <w:t>ников из числа административно-</w:t>
      </w:r>
      <w:r w:rsidRPr="00277C3C">
        <w:t>хозяйственного, учебно-вспомогательного и обслуживающего персонала образовательной организации устанавливается нормальная продолжительность рабочего времени, которая не может превышать 40 часов в неделю.</w:t>
      </w:r>
    </w:p>
    <w:p w:rsidR="003C2C27" w:rsidRDefault="003C2C27" w:rsidP="003C2C27">
      <w:pPr>
        <w:shd w:val="clear" w:color="auto" w:fill="FFFFFF"/>
        <w:tabs>
          <w:tab w:val="left" w:pos="993"/>
        </w:tabs>
        <w:ind w:firstLine="426"/>
        <w:jc w:val="both"/>
        <w:textAlignment w:val="baseline"/>
        <w:rPr>
          <w:color w:val="222222"/>
          <w:sz w:val="28"/>
          <w:szCs w:val="28"/>
        </w:rPr>
      </w:pPr>
      <w:r>
        <w:rPr>
          <w:color w:val="222222"/>
          <w:sz w:val="28"/>
          <w:szCs w:val="28"/>
        </w:rPr>
        <w:t>Д</w:t>
      </w:r>
      <w:r w:rsidRPr="00940A7F">
        <w:rPr>
          <w:color w:val="222222"/>
          <w:sz w:val="28"/>
          <w:szCs w:val="28"/>
        </w:rPr>
        <w:t>ля медицинских работников</w:t>
      </w:r>
      <w:r>
        <w:rPr>
          <w:color w:val="222222"/>
          <w:sz w:val="28"/>
          <w:szCs w:val="28"/>
        </w:rPr>
        <w:t xml:space="preserve"> устанавливается сокращенная продолжительность рабочего времени</w:t>
      </w:r>
      <w:r w:rsidRPr="00940A7F">
        <w:rPr>
          <w:color w:val="222222"/>
          <w:sz w:val="28"/>
          <w:szCs w:val="28"/>
        </w:rPr>
        <w:t xml:space="preserve"> </w:t>
      </w:r>
      <w:r w:rsidRPr="008B30B1">
        <w:rPr>
          <w:sz w:val="28"/>
          <w:szCs w:val="28"/>
        </w:rPr>
        <w:t>не более</w:t>
      </w:r>
      <w:r w:rsidRPr="00940A7F">
        <w:rPr>
          <w:color w:val="222222"/>
          <w:sz w:val="28"/>
          <w:szCs w:val="28"/>
        </w:rPr>
        <w:t xml:space="preserve"> 39 часов в неделю</w:t>
      </w:r>
      <w:r>
        <w:rPr>
          <w:color w:val="222222"/>
          <w:sz w:val="28"/>
          <w:szCs w:val="28"/>
        </w:rPr>
        <w:t xml:space="preserve"> (ст.350 ТК РФ)</w:t>
      </w:r>
      <w:r w:rsidRPr="00940A7F">
        <w:rPr>
          <w:color w:val="222222"/>
          <w:sz w:val="28"/>
          <w:szCs w:val="28"/>
        </w:rPr>
        <w:t>.</w:t>
      </w:r>
    </w:p>
    <w:p w:rsidR="003C2C27" w:rsidRPr="00060678" w:rsidRDefault="003C2C27" w:rsidP="003C2C27">
      <w:pPr>
        <w:ind w:firstLine="426"/>
        <w:jc w:val="both"/>
        <w:rPr>
          <w:sz w:val="28"/>
          <w:szCs w:val="28"/>
        </w:rPr>
      </w:pPr>
      <w:r w:rsidRPr="008B30B1">
        <w:rPr>
          <w:sz w:val="28"/>
          <w:szCs w:val="28"/>
        </w:rPr>
        <w:t xml:space="preserve">Для работников, являющихся инвалидами </w:t>
      </w:r>
      <w:r w:rsidRPr="008B30B1">
        <w:rPr>
          <w:sz w:val="28"/>
          <w:szCs w:val="28"/>
          <w:lang w:val="en-US"/>
        </w:rPr>
        <w:t>I</w:t>
      </w:r>
      <w:r w:rsidRPr="008B30B1">
        <w:rPr>
          <w:sz w:val="28"/>
          <w:szCs w:val="28"/>
        </w:rPr>
        <w:t xml:space="preserve"> и </w:t>
      </w:r>
      <w:r w:rsidRPr="008B30B1">
        <w:rPr>
          <w:sz w:val="28"/>
          <w:szCs w:val="28"/>
          <w:lang w:val="en-US"/>
        </w:rPr>
        <w:t>II</w:t>
      </w:r>
      <w:r w:rsidRPr="008B30B1">
        <w:rPr>
          <w:sz w:val="28"/>
          <w:szCs w:val="28"/>
        </w:rPr>
        <w:t xml:space="preserve"> группы, продолжительность рабочего времени устанавливается не более 35 часов в неделю с сохранением полной оплаты труда.</w:t>
      </w:r>
    </w:p>
    <w:p w:rsidR="003C2C27" w:rsidRPr="00277C3C" w:rsidRDefault="003C2C27" w:rsidP="003C2C27">
      <w:pPr>
        <w:pStyle w:val="31"/>
        <w:tabs>
          <w:tab w:val="left" w:pos="993"/>
        </w:tabs>
        <w:ind w:firstLine="426"/>
      </w:pPr>
      <w:r w:rsidRPr="00AB135C">
        <w:rPr>
          <w:lang w:val="ru-RU"/>
        </w:rPr>
        <w:t>4</w:t>
      </w:r>
      <w:r w:rsidRPr="00277C3C">
        <w:t>.</w:t>
      </w:r>
      <w:r>
        <w:rPr>
          <w:lang w:val="ru-RU"/>
        </w:rPr>
        <w:t>3</w:t>
      </w:r>
      <w:r w:rsidRPr="00277C3C">
        <w:t>.</w:t>
      </w:r>
      <w:r w:rsidRPr="00277C3C">
        <w:tab/>
        <w:t>Для педагогических работников образовательной организации устанавливается сокращенная продолжительность рабочего времени – не более 36 часов в неделю.</w:t>
      </w:r>
    </w:p>
    <w:p w:rsidR="003C2C27" w:rsidRDefault="003C2C27" w:rsidP="003C2C27">
      <w:pPr>
        <w:pStyle w:val="31"/>
        <w:ind w:firstLine="426"/>
        <w:rPr>
          <w:lang w:val="ru-RU"/>
        </w:rPr>
      </w:pPr>
      <w:r w:rsidRPr="00277C3C">
        <w:t xml:space="preserve">В зависимости от должности и (или) специальности педагогических работников с учетом особенностей их труда </w:t>
      </w:r>
      <w:hyperlink r:id="rId14" w:history="1">
        <w:r w:rsidRPr="00277C3C">
          <w:t>продолжительность</w:t>
        </w:r>
      </w:hyperlink>
      <w:r w:rsidRPr="00277C3C">
        <w:t xml:space="preserve"> рабочего времени (нормы часов педагогической работы за ставку заработной платы), порядок определения учебной нагрузки, оговариваемой в трудовом договоре, и основания ее изменения, случаи установления верхнего предела учебной нагрузки педагогических работников определяются уполномоченным Правительством Российской Федерации федеральным органом </w:t>
      </w:r>
      <w:r w:rsidRPr="00277C3C">
        <w:lastRenderedPageBreak/>
        <w:t>исполнительной власти, осуществляющим правовое регулирование в сфере образования.</w:t>
      </w:r>
    </w:p>
    <w:p w:rsidR="003C2C27" w:rsidRPr="00940A7F" w:rsidRDefault="003C2C27" w:rsidP="00C24E59">
      <w:pPr>
        <w:numPr>
          <w:ilvl w:val="0"/>
          <w:numId w:val="6"/>
        </w:numPr>
        <w:shd w:val="clear" w:color="auto" w:fill="FFFFFF"/>
        <w:tabs>
          <w:tab w:val="clear" w:pos="928"/>
          <w:tab w:val="num" w:pos="709"/>
          <w:tab w:val="left" w:pos="993"/>
        </w:tabs>
        <w:ind w:left="0" w:right="300" w:firstLine="426"/>
        <w:textAlignment w:val="baseline"/>
        <w:rPr>
          <w:color w:val="222222"/>
          <w:sz w:val="28"/>
          <w:szCs w:val="28"/>
        </w:rPr>
      </w:pPr>
      <w:r w:rsidRPr="00940A7F">
        <w:rPr>
          <w:color w:val="222222"/>
          <w:sz w:val="28"/>
          <w:szCs w:val="28"/>
        </w:rPr>
        <w:t>для старшего воспитателя – 36 часов в неделю;</w:t>
      </w:r>
    </w:p>
    <w:p w:rsidR="003C2C27" w:rsidRPr="00940A7F" w:rsidRDefault="003C2C27" w:rsidP="00C24E59">
      <w:pPr>
        <w:numPr>
          <w:ilvl w:val="0"/>
          <w:numId w:val="6"/>
        </w:numPr>
        <w:shd w:val="clear" w:color="auto" w:fill="FFFFFF"/>
        <w:tabs>
          <w:tab w:val="clear" w:pos="928"/>
          <w:tab w:val="num" w:pos="709"/>
          <w:tab w:val="left" w:pos="993"/>
        </w:tabs>
        <w:ind w:left="0" w:right="300" w:firstLine="426"/>
        <w:textAlignment w:val="baseline"/>
        <w:rPr>
          <w:color w:val="222222"/>
          <w:sz w:val="28"/>
          <w:szCs w:val="28"/>
        </w:rPr>
      </w:pPr>
      <w:r w:rsidRPr="00940A7F">
        <w:rPr>
          <w:color w:val="222222"/>
          <w:sz w:val="28"/>
          <w:szCs w:val="28"/>
        </w:rPr>
        <w:t>для воспитателей – 36 часов в неделю;</w:t>
      </w:r>
    </w:p>
    <w:p w:rsidR="003C2C27" w:rsidRPr="00940A7F" w:rsidRDefault="003C2C27" w:rsidP="00C24E59">
      <w:pPr>
        <w:numPr>
          <w:ilvl w:val="0"/>
          <w:numId w:val="6"/>
        </w:numPr>
        <w:shd w:val="clear" w:color="auto" w:fill="FFFFFF"/>
        <w:tabs>
          <w:tab w:val="clear" w:pos="928"/>
          <w:tab w:val="num" w:pos="709"/>
          <w:tab w:val="left" w:pos="993"/>
        </w:tabs>
        <w:ind w:left="0" w:right="300" w:firstLine="426"/>
        <w:jc w:val="both"/>
        <w:textAlignment w:val="baseline"/>
        <w:rPr>
          <w:color w:val="222222"/>
          <w:sz w:val="28"/>
          <w:szCs w:val="28"/>
        </w:rPr>
      </w:pPr>
      <w:r w:rsidRPr="00940A7F">
        <w:rPr>
          <w:color w:val="222222"/>
          <w:sz w:val="28"/>
          <w:szCs w:val="28"/>
        </w:rPr>
        <w:t>для воспитателей группы</w:t>
      </w:r>
      <w:r>
        <w:rPr>
          <w:color w:val="222222"/>
          <w:sz w:val="28"/>
          <w:szCs w:val="28"/>
        </w:rPr>
        <w:t xml:space="preserve"> с туберкулезной интоксикацией</w:t>
      </w:r>
      <w:r w:rsidRPr="00940A7F">
        <w:rPr>
          <w:color w:val="222222"/>
          <w:sz w:val="28"/>
          <w:szCs w:val="28"/>
        </w:rPr>
        <w:t xml:space="preserve"> – </w:t>
      </w:r>
      <w:r w:rsidRPr="006350E4">
        <w:rPr>
          <w:sz w:val="28"/>
          <w:szCs w:val="28"/>
        </w:rPr>
        <w:t>30 часов в неделю</w:t>
      </w:r>
      <w:r w:rsidRPr="00940A7F">
        <w:rPr>
          <w:color w:val="222222"/>
          <w:sz w:val="28"/>
          <w:szCs w:val="28"/>
        </w:rPr>
        <w:t>;</w:t>
      </w:r>
    </w:p>
    <w:p w:rsidR="003C2C27" w:rsidRPr="00940A7F" w:rsidRDefault="003C2C27" w:rsidP="00C24E59">
      <w:pPr>
        <w:numPr>
          <w:ilvl w:val="0"/>
          <w:numId w:val="6"/>
        </w:numPr>
        <w:shd w:val="clear" w:color="auto" w:fill="FFFFFF"/>
        <w:tabs>
          <w:tab w:val="clear" w:pos="928"/>
          <w:tab w:val="num" w:pos="709"/>
          <w:tab w:val="left" w:pos="993"/>
        </w:tabs>
        <w:ind w:left="0" w:right="300" w:firstLine="426"/>
        <w:textAlignment w:val="baseline"/>
        <w:rPr>
          <w:color w:val="222222"/>
          <w:sz w:val="28"/>
          <w:szCs w:val="28"/>
        </w:rPr>
      </w:pPr>
      <w:r w:rsidRPr="00940A7F">
        <w:rPr>
          <w:color w:val="222222"/>
          <w:sz w:val="28"/>
          <w:szCs w:val="28"/>
        </w:rPr>
        <w:t>для учителя – логопеда</w:t>
      </w:r>
      <w:r>
        <w:rPr>
          <w:color w:val="222222"/>
          <w:sz w:val="28"/>
          <w:szCs w:val="28"/>
        </w:rPr>
        <w:t xml:space="preserve"> </w:t>
      </w:r>
      <w:r w:rsidRPr="00940A7F">
        <w:rPr>
          <w:color w:val="222222"/>
          <w:sz w:val="28"/>
          <w:szCs w:val="28"/>
        </w:rPr>
        <w:t>– 20 часов в неделю;</w:t>
      </w:r>
    </w:p>
    <w:p w:rsidR="003C2C27" w:rsidRPr="00940A7F" w:rsidRDefault="003C2C27" w:rsidP="00C24E59">
      <w:pPr>
        <w:numPr>
          <w:ilvl w:val="0"/>
          <w:numId w:val="6"/>
        </w:numPr>
        <w:shd w:val="clear" w:color="auto" w:fill="FFFFFF"/>
        <w:tabs>
          <w:tab w:val="clear" w:pos="928"/>
          <w:tab w:val="num" w:pos="709"/>
          <w:tab w:val="left" w:pos="993"/>
        </w:tabs>
        <w:ind w:left="0" w:right="300" w:firstLine="426"/>
        <w:textAlignment w:val="baseline"/>
        <w:rPr>
          <w:color w:val="222222"/>
          <w:sz w:val="28"/>
          <w:szCs w:val="28"/>
        </w:rPr>
      </w:pPr>
      <w:r w:rsidRPr="00940A7F">
        <w:rPr>
          <w:color w:val="222222"/>
          <w:sz w:val="28"/>
          <w:szCs w:val="28"/>
        </w:rPr>
        <w:t>для педагога-психолога – 36 часов в неделю;</w:t>
      </w:r>
    </w:p>
    <w:p w:rsidR="003C2C27" w:rsidRPr="00940A7F" w:rsidRDefault="003C2C27" w:rsidP="00C24E59">
      <w:pPr>
        <w:numPr>
          <w:ilvl w:val="0"/>
          <w:numId w:val="6"/>
        </w:numPr>
        <w:shd w:val="clear" w:color="auto" w:fill="FFFFFF"/>
        <w:tabs>
          <w:tab w:val="clear" w:pos="928"/>
          <w:tab w:val="num" w:pos="709"/>
          <w:tab w:val="left" w:pos="993"/>
        </w:tabs>
        <w:ind w:left="0" w:right="300" w:firstLine="426"/>
        <w:textAlignment w:val="baseline"/>
        <w:rPr>
          <w:color w:val="222222"/>
          <w:sz w:val="28"/>
          <w:szCs w:val="28"/>
        </w:rPr>
      </w:pPr>
      <w:r w:rsidRPr="00940A7F">
        <w:rPr>
          <w:color w:val="222222"/>
          <w:sz w:val="28"/>
          <w:szCs w:val="28"/>
        </w:rPr>
        <w:t>для музыкального руководителя – 24 час</w:t>
      </w:r>
      <w:r>
        <w:rPr>
          <w:color w:val="222222"/>
          <w:sz w:val="28"/>
          <w:szCs w:val="28"/>
        </w:rPr>
        <w:t>а</w:t>
      </w:r>
      <w:r w:rsidRPr="00940A7F">
        <w:rPr>
          <w:color w:val="222222"/>
          <w:sz w:val="28"/>
          <w:szCs w:val="28"/>
        </w:rPr>
        <w:t xml:space="preserve"> в неделю;</w:t>
      </w:r>
    </w:p>
    <w:p w:rsidR="003C2C27" w:rsidRPr="00132AB8" w:rsidRDefault="003C2C27" w:rsidP="00C24E59">
      <w:pPr>
        <w:numPr>
          <w:ilvl w:val="0"/>
          <w:numId w:val="6"/>
        </w:numPr>
        <w:shd w:val="clear" w:color="auto" w:fill="FFFFFF"/>
        <w:tabs>
          <w:tab w:val="clear" w:pos="928"/>
          <w:tab w:val="num" w:pos="709"/>
          <w:tab w:val="left" w:pos="993"/>
        </w:tabs>
        <w:ind w:left="0" w:right="300" w:firstLine="426"/>
        <w:textAlignment w:val="baseline"/>
        <w:rPr>
          <w:sz w:val="28"/>
          <w:szCs w:val="28"/>
        </w:rPr>
      </w:pPr>
      <w:r w:rsidRPr="00132AB8">
        <w:rPr>
          <w:sz w:val="28"/>
          <w:szCs w:val="28"/>
        </w:rPr>
        <w:t>для инструктора по физическ</w:t>
      </w:r>
      <w:r>
        <w:rPr>
          <w:sz w:val="28"/>
          <w:szCs w:val="28"/>
        </w:rPr>
        <w:t>ой культуре – 30 часов в неделю.</w:t>
      </w:r>
    </w:p>
    <w:p w:rsidR="003C2C27" w:rsidRPr="00277C3C" w:rsidRDefault="003C2C27" w:rsidP="003C2C27">
      <w:pPr>
        <w:pStyle w:val="31"/>
        <w:ind w:firstLine="426"/>
        <w:rPr>
          <w:rFonts w:eastAsia="MS Mincho"/>
        </w:rPr>
      </w:pPr>
      <w:r w:rsidRPr="00AB135C">
        <w:rPr>
          <w:lang w:val="ru-RU"/>
        </w:rPr>
        <w:t>4</w:t>
      </w:r>
      <w:r w:rsidRPr="00277C3C">
        <w:t>.</w:t>
      </w:r>
      <w:r>
        <w:rPr>
          <w:lang w:val="ru-RU"/>
        </w:rPr>
        <w:t>4</w:t>
      </w:r>
      <w:r w:rsidRPr="00277C3C">
        <w:t xml:space="preserve">. В образовательной организации </w:t>
      </w:r>
      <w:r w:rsidRPr="00277C3C">
        <w:rPr>
          <w:rFonts w:eastAsia="MS Mincho"/>
        </w:rPr>
        <w:t>нагрузка на новый учебный год устанавливается руководителем образовательной организации по  согласованию с выборным органом первичной профсоюзной организации.</w:t>
      </w:r>
    </w:p>
    <w:p w:rsidR="003C2C27" w:rsidRDefault="003C2C27" w:rsidP="003C2C27">
      <w:pPr>
        <w:pStyle w:val="31"/>
        <w:ind w:firstLine="426"/>
        <w:rPr>
          <w:lang w:val="ru-RU"/>
        </w:rPr>
      </w:pPr>
      <w:r w:rsidRPr="00277C3C">
        <w:t xml:space="preserve">Руководитель должен ознакомить педагогических работников под роспись с предполагаемой нагрузкой на новый учебный год в письменном виде до начала ежегодного оплачиваемого отпуска. </w:t>
      </w:r>
    </w:p>
    <w:p w:rsidR="003C2C27" w:rsidRDefault="003C2C27" w:rsidP="003C2C27">
      <w:pPr>
        <w:autoSpaceDE w:val="0"/>
        <w:autoSpaceDN w:val="0"/>
        <w:adjustRightInd w:val="0"/>
        <w:ind w:firstLine="426"/>
        <w:jc w:val="both"/>
        <w:rPr>
          <w:sz w:val="28"/>
          <w:szCs w:val="28"/>
        </w:rPr>
      </w:pPr>
      <w:r w:rsidRPr="00AB135C">
        <w:rPr>
          <w:sz w:val="28"/>
          <w:szCs w:val="28"/>
        </w:rPr>
        <w:t>4</w:t>
      </w:r>
      <w:r w:rsidRPr="00C81584">
        <w:rPr>
          <w:sz w:val="28"/>
          <w:szCs w:val="28"/>
        </w:rPr>
        <w:t xml:space="preserve">.5. </w:t>
      </w:r>
      <w:r>
        <w:rPr>
          <w:sz w:val="28"/>
          <w:szCs w:val="28"/>
        </w:rPr>
        <w:t>Нагрузка на новый учебный год работникам, ведущим педагогическую работу помимо основной работы (руководителям образовательных организаций, их заместителям, другим руководящим работникам) устанавливается работодателем по согласованию с выборным органом первичной профсоюзной организации, при условии, если педагоги, для которых данное учреждение является местом основной работы, обеспечены педагогической работой по своей специальности в объёме, не менее чем на ставку заработной латы.</w:t>
      </w:r>
    </w:p>
    <w:p w:rsidR="003C2C27" w:rsidRPr="00C81584" w:rsidRDefault="003C2C27" w:rsidP="003C2C27">
      <w:pPr>
        <w:autoSpaceDE w:val="0"/>
        <w:autoSpaceDN w:val="0"/>
        <w:adjustRightInd w:val="0"/>
        <w:ind w:firstLine="426"/>
        <w:jc w:val="both"/>
        <w:rPr>
          <w:sz w:val="28"/>
          <w:szCs w:val="28"/>
        </w:rPr>
      </w:pPr>
      <w:r w:rsidRPr="00AB135C">
        <w:rPr>
          <w:sz w:val="28"/>
          <w:szCs w:val="28"/>
        </w:rPr>
        <w:t>4</w:t>
      </w:r>
      <w:r>
        <w:rPr>
          <w:sz w:val="28"/>
          <w:szCs w:val="28"/>
        </w:rPr>
        <w:t xml:space="preserve">.6. </w:t>
      </w:r>
      <w:r w:rsidRPr="00C81584">
        <w:rPr>
          <w:sz w:val="28"/>
          <w:szCs w:val="28"/>
        </w:rPr>
        <w:t>Изменение условий трудового договора, за исключением изменения трудовой функции педагогического работника образовательной организации, осуществлять только в случаях, когда по причинам, связанным с изменением организационных или технологических условий труда (изменения штатного расписания) определенные сторонами условия трудового договора не могут быть сохранены.</w:t>
      </w:r>
    </w:p>
    <w:p w:rsidR="003C2C27" w:rsidRPr="00C81584" w:rsidRDefault="003C2C27" w:rsidP="003C2C27">
      <w:pPr>
        <w:autoSpaceDE w:val="0"/>
        <w:autoSpaceDN w:val="0"/>
        <w:adjustRightInd w:val="0"/>
        <w:ind w:firstLine="426"/>
        <w:jc w:val="both"/>
        <w:rPr>
          <w:rFonts w:eastAsia="MS Mincho"/>
          <w:sz w:val="28"/>
          <w:szCs w:val="28"/>
        </w:rPr>
      </w:pPr>
      <w:r w:rsidRPr="00AB135C">
        <w:rPr>
          <w:sz w:val="28"/>
          <w:szCs w:val="28"/>
        </w:rPr>
        <w:t>4</w:t>
      </w:r>
      <w:r w:rsidRPr="00C81584">
        <w:rPr>
          <w:sz w:val="28"/>
          <w:szCs w:val="28"/>
        </w:rPr>
        <w:t>.</w:t>
      </w:r>
      <w:r>
        <w:rPr>
          <w:sz w:val="28"/>
          <w:szCs w:val="28"/>
        </w:rPr>
        <w:t>7</w:t>
      </w:r>
      <w:r w:rsidRPr="00C81584">
        <w:rPr>
          <w:sz w:val="28"/>
          <w:szCs w:val="28"/>
        </w:rPr>
        <w:t>.</w:t>
      </w:r>
      <w:r w:rsidRPr="00C81584">
        <w:rPr>
          <w:rFonts w:eastAsia="MS Mincho"/>
          <w:sz w:val="28"/>
          <w:szCs w:val="28"/>
        </w:rPr>
        <w:t xml:space="preserve"> При установлении педагогам, для которых данное учреждение является местом основной работы, нагрузки на новый учебный год, как правило, сохраняется ее объем и прикрепленность к группе. Об</w:t>
      </w:r>
      <w:r w:rsidRPr="00C81584">
        <w:rPr>
          <w:rFonts w:eastAsia="MS Mincho"/>
          <w:sz w:val="28"/>
          <w:szCs w:val="28"/>
        </w:rPr>
        <w:t>ъ</w:t>
      </w:r>
      <w:r w:rsidRPr="00C81584">
        <w:rPr>
          <w:rFonts w:eastAsia="MS Mincho"/>
          <w:sz w:val="28"/>
          <w:szCs w:val="28"/>
        </w:rPr>
        <w:t>ем нагрузки, установленный педагогам в начале учебного года, не может быть уменьшен по инициативе работодателя в текущем учебном году, а также при установлении ее на следующий учебный год, за исключением случая, ук</w:t>
      </w:r>
      <w:r w:rsidRPr="00C81584">
        <w:rPr>
          <w:rFonts w:eastAsia="MS Mincho"/>
          <w:sz w:val="28"/>
          <w:szCs w:val="28"/>
        </w:rPr>
        <w:t>а</w:t>
      </w:r>
      <w:r>
        <w:rPr>
          <w:rFonts w:eastAsia="MS Mincho"/>
          <w:sz w:val="28"/>
          <w:szCs w:val="28"/>
        </w:rPr>
        <w:t>занного в п.5</w:t>
      </w:r>
      <w:r w:rsidRPr="00C81584">
        <w:rPr>
          <w:rFonts w:eastAsia="MS Mincho"/>
          <w:sz w:val="28"/>
          <w:szCs w:val="28"/>
        </w:rPr>
        <w:t>.</w:t>
      </w:r>
      <w:r>
        <w:rPr>
          <w:rFonts w:eastAsia="MS Mincho"/>
          <w:sz w:val="28"/>
          <w:szCs w:val="28"/>
        </w:rPr>
        <w:t>6</w:t>
      </w:r>
      <w:r w:rsidRPr="00C81584">
        <w:rPr>
          <w:rFonts w:eastAsia="MS Mincho"/>
          <w:sz w:val="28"/>
          <w:szCs w:val="28"/>
        </w:rPr>
        <w:t xml:space="preserve">. настоящего раздела.  </w:t>
      </w:r>
    </w:p>
    <w:p w:rsidR="003C2C27" w:rsidRPr="00277C3C" w:rsidRDefault="003C2C27" w:rsidP="003C2C27">
      <w:pPr>
        <w:pStyle w:val="21"/>
        <w:spacing w:after="0" w:line="240" w:lineRule="auto"/>
        <w:ind w:left="0" w:firstLine="426"/>
        <w:jc w:val="both"/>
        <w:rPr>
          <w:rFonts w:eastAsia="MS Mincho"/>
          <w:sz w:val="28"/>
          <w:szCs w:val="28"/>
        </w:rPr>
      </w:pPr>
      <w:r w:rsidRPr="00277C3C">
        <w:rPr>
          <w:rFonts w:eastAsia="MS Mincho"/>
          <w:sz w:val="28"/>
          <w:szCs w:val="28"/>
        </w:rPr>
        <w:t xml:space="preserve">Объем нагрузки </w:t>
      </w:r>
      <w:r>
        <w:rPr>
          <w:rFonts w:eastAsia="MS Mincho"/>
          <w:sz w:val="28"/>
          <w:szCs w:val="28"/>
          <w:lang w:val="ru-RU"/>
        </w:rPr>
        <w:t>работникам</w:t>
      </w:r>
      <w:r w:rsidRPr="00277C3C">
        <w:rPr>
          <w:rFonts w:eastAsia="MS Mincho"/>
          <w:sz w:val="28"/>
          <w:szCs w:val="28"/>
        </w:rPr>
        <w:t xml:space="preserve"> больше или меньше нормы часов за ста</w:t>
      </w:r>
      <w:r w:rsidRPr="00277C3C">
        <w:rPr>
          <w:rFonts w:eastAsia="MS Mincho"/>
          <w:sz w:val="28"/>
          <w:szCs w:val="28"/>
        </w:rPr>
        <w:t>в</w:t>
      </w:r>
      <w:r w:rsidRPr="00277C3C">
        <w:rPr>
          <w:rFonts w:eastAsia="MS Mincho"/>
          <w:sz w:val="28"/>
          <w:szCs w:val="28"/>
        </w:rPr>
        <w:t>ку заработной платы устанавливается только с их письменного согласия.</w:t>
      </w:r>
    </w:p>
    <w:p w:rsidR="003C2C27" w:rsidRPr="00C81584" w:rsidRDefault="003C2C27" w:rsidP="003C2C27">
      <w:pPr>
        <w:pStyle w:val="21"/>
        <w:spacing w:after="0" w:line="240" w:lineRule="auto"/>
        <w:ind w:left="0" w:firstLine="426"/>
        <w:jc w:val="both"/>
        <w:rPr>
          <w:sz w:val="28"/>
          <w:szCs w:val="28"/>
        </w:rPr>
      </w:pPr>
      <w:r w:rsidRPr="00C81584">
        <w:rPr>
          <w:sz w:val="28"/>
          <w:szCs w:val="28"/>
        </w:rPr>
        <w:t xml:space="preserve">Работодатель должен ознакомить </w:t>
      </w:r>
      <w:r w:rsidRPr="00C81584">
        <w:rPr>
          <w:sz w:val="28"/>
          <w:szCs w:val="28"/>
          <w:lang w:val="ru-RU"/>
        </w:rPr>
        <w:t>работников</w:t>
      </w:r>
      <w:r w:rsidRPr="00C81584">
        <w:rPr>
          <w:sz w:val="28"/>
          <w:szCs w:val="28"/>
        </w:rPr>
        <w:t xml:space="preserve"> с предполагаемой нагрузкой на новый учебный год в письменном в</w:t>
      </w:r>
      <w:r w:rsidRPr="00C81584">
        <w:rPr>
          <w:sz w:val="28"/>
          <w:szCs w:val="28"/>
        </w:rPr>
        <w:t>и</w:t>
      </w:r>
      <w:r w:rsidRPr="00C81584">
        <w:rPr>
          <w:sz w:val="28"/>
          <w:szCs w:val="28"/>
        </w:rPr>
        <w:t xml:space="preserve">де </w:t>
      </w:r>
      <w:r w:rsidRPr="00C81584">
        <w:rPr>
          <w:sz w:val="28"/>
          <w:szCs w:val="28"/>
          <w:lang w:val="ru-RU"/>
        </w:rPr>
        <w:t xml:space="preserve">не менее чем за два месяца </w:t>
      </w:r>
      <w:r w:rsidRPr="00C81584">
        <w:rPr>
          <w:sz w:val="28"/>
          <w:szCs w:val="28"/>
        </w:rPr>
        <w:t>до их ухода в очередной отпуск.</w:t>
      </w:r>
    </w:p>
    <w:p w:rsidR="003C2C27" w:rsidRPr="00277C3C" w:rsidRDefault="003C2C27" w:rsidP="003C2C27">
      <w:pPr>
        <w:pStyle w:val="21"/>
        <w:spacing w:after="0" w:line="240" w:lineRule="auto"/>
        <w:ind w:left="0" w:firstLine="426"/>
        <w:jc w:val="both"/>
        <w:rPr>
          <w:sz w:val="28"/>
          <w:szCs w:val="28"/>
          <w:lang w:val="ru-RU"/>
        </w:rPr>
      </w:pPr>
      <w:r w:rsidRPr="00277C3C">
        <w:rPr>
          <w:rFonts w:eastAsia="MS Mincho"/>
          <w:sz w:val="28"/>
          <w:szCs w:val="28"/>
        </w:rPr>
        <w:t xml:space="preserve"> </w:t>
      </w:r>
      <w:r w:rsidRPr="00AB135C">
        <w:rPr>
          <w:iCs/>
          <w:sz w:val="28"/>
          <w:szCs w:val="28"/>
          <w:lang w:val="ru-RU"/>
        </w:rPr>
        <w:t>4</w:t>
      </w:r>
      <w:r w:rsidRPr="00277C3C">
        <w:rPr>
          <w:iCs/>
          <w:sz w:val="28"/>
          <w:szCs w:val="28"/>
        </w:rPr>
        <w:t>.</w:t>
      </w:r>
      <w:r>
        <w:rPr>
          <w:iCs/>
          <w:sz w:val="28"/>
          <w:szCs w:val="28"/>
          <w:lang w:val="ru-RU"/>
        </w:rPr>
        <w:t>8</w:t>
      </w:r>
      <w:r w:rsidRPr="00277C3C">
        <w:rPr>
          <w:iCs/>
          <w:sz w:val="28"/>
          <w:szCs w:val="28"/>
        </w:rPr>
        <w:t xml:space="preserve">. </w:t>
      </w:r>
      <w:r>
        <w:rPr>
          <w:sz w:val="28"/>
          <w:szCs w:val="28"/>
          <w:lang w:val="ru-RU"/>
        </w:rPr>
        <w:t>Н</w:t>
      </w:r>
      <w:r w:rsidRPr="00277C3C">
        <w:rPr>
          <w:sz w:val="28"/>
          <w:szCs w:val="28"/>
        </w:rPr>
        <w:t>агрузка педагогическим работникам, находящимся к началу учебного года в отпуске по уходу за ребенком до достижения им возраста трех лет либо</w:t>
      </w:r>
      <w:r w:rsidRPr="00277C3C">
        <w:rPr>
          <w:sz w:val="28"/>
          <w:szCs w:val="28"/>
          <w:lang w:val="ru-RU"/>
        </w:rPr>
        <w:t xml:space="preserve"> в</w:t>
      </w:r>
      <w:r w:rsidRPr="00277C3C">
        <w:rPr>
          <w:sz w:val="28"/>
          <w:szCs w:val="28"/>
        </w:rPr>
        <w:t xml:space="preserve"> ином отпуске, устанавливается при распределении ее на </w:t>
      </w:r>
      <w:r w:rsidRPr="00277C3C">
        <w:rPr>
          <w:sz w:val="28"/>
          <w:szCs w:val="28"/>
        </w:rPr>
        <w:lastRenderedPageBreak/>
        <w:t xml:space="preserve">очередной учебный год на общих основаниях, а затем передается для выполнения другим </w:t>
      </w:r>
      <w:r>
        <w:rPr>
          <w:sz w:val="28"/>
          <w:szCs w:val="28"/>
          <w:lang w:val="ru-RU"/>
        </w:rPr>
        <w:t>работникам</w:t>
      </w:r>
      <w:r w:rsidRPr="00277C3C">
        <w:rPr>
          <w:sz w:val="28"/>
          <w:szCs w:val="28"/>
        </w:rPr>
        <w:t xml:space="preserve"> на период нахождения указанных работников в соответствующих отпусках.</w:t>
      </w:r>
    </w:p>
    <w:p w:rsidR="003C2C27" w:rsidRPr="00FD2B49" w:rsidRDefault="003C2C27" w:rsidP="003C2C27">
      <w:pPr>
        <w:pStyle w:val="31"/>
        <w:ind w:firstLine="426"/>
      </w:pPr>
      <w:r w:rsidRPr="00AB135C">
        <w:rPr>
          <w:lang w:val="ru-RU"/>
        </w:rPr>
        <w:t>4</w:t>
      </w:r>
      <w:r w:rsidRPr="00277C3C">
        <w:t>.</w:t>
      </w:r>
      <w:r>
        <w:rPr>
          <w:lang w:val="ru-RU"/>
        </w:rPr>
        <w:t>9</w:t>
      </w:r>
      <w:r w:rsidRPr="00277C3C">
        <w:t xml:space="preserve">. </w:t>
      </w:r>
      <w:r w:rsidRPr="00FD2B49">
        <w:t xml:space="preserve">Режим рабочего времени и времени отдыха педагогических и </w:t>
      </w:r>
      <w:r>
        <w:t>других</w:t>
      </w:r>
      <w:r w:rsidRPr="00FD2B49">
        <w:t xml:space="preserve"> работников организации</w:t>
      </w:r>
      <w:r>
        <w:t>, включающий предоставление выходных дней, определяется с учётом режима деятельности образовательной организации и</w:t>
      </w:r>
      <w:r w:rsidRPr="00FD2B49">
        <w:t xml:space="preserve"> устанавливается правилами внутреннего трудового распорядка</w:t>
      </w:r>
      <w:r>
        <w:t>, графиками работы</w:t>
      </w:r>
      <w:r>
        <w:rPr>
          <w:lang w:val="ru-RU"/>
        </w:rPr>
        <w:t xml:space="preserve"> (сменности)</w:t>
      </w:r>
      <w:r>
        <w:t>, трудовыми договорами, коллективным договором</w:t>
      </w:r>
      <w:r>
        <w:rPr>
          <w:lang w:val="ru-RU"/>
        </w:rPr>
        <w:t>, должностными инструкциями</w:t>
      </w:r>
      <w:r>
        <w:t xml:space="preserve"> и иными нормативными правовыми актами</w:t>
      </w:r>
      <w:r w:rsidRPr="00FD2B49">
        <w:t xml:space="preserve"> в соответствии с трудовым законодательством.</w:t>
      </w:r>
    </w:p>
    <w:p w:rsidR="003C2C27" w:rsidRPr="00277C3C" w:rsidRDefault="003C2C27" w:rsidP="003C2C27">
      <w:pPr>
        <w:pStyle w:val="31"/>
        <w:ind w:firstLine="426"/>
      </w:pPr>
      <w:r w:rsidRPr="00277C3C">
        <w:t xml:space="preserve">Продолжительность рабочей недели </w:t>
      </w:r>
      <w:r>
        <w:rPr>
          <w:i/>
          <w:lang w:val="ru-RU"/>
        </w:rPr>
        <w:t xml:space="preserve">– </w:t>
      </w:r>
      <w:r w:rsidRPr="000643F0">
        <w:t>пятидневная</w:t>
      </w:r>
      <w:r>
        <w:rPr>
          <w:i/>
          <w:lang w:val="ru-RU"/>
        </w:rPr>
        <w:t>,</w:t>
      </w:r>
      <w:r>
        <w:t xml:space="preserve"> непрерывная рабочая неделя </w:t>
      </w:r>
      <w:r w:rsidRPr="000643F0">
        <w:t>соответственно с</w:t>
      </w:r>
      <w:r>
        <w:t xml:space="preserve"> двумя</w:t>
      </w:r>
      <w:r w:rsidRPr="00277C3C">
        <w:t xml:space="preserve"> выходными днями в неделю устанавливается для работников правилами внутреннего трудового распорядки и трудовыми договорами.</w:t>
      </w:r>
    </w:p>
    <w:p w:rsidR="003C2C27" w:rsidRPr="00277C3C" w:rsidRDefault="003C2C27" w:rsidP="003C2C27">
      <w:pPr>
        <w:pStyle w:val="31"/>
        <w:ind w:firstLine="426"/>
      </w:pPr>
      <w:r w:rsidRPr="00277C3C">
        <w:t>Общим</w:t>
      </w:r>
      <w:r>
        <w:rPr>
          <w:lang w:val="ru-RU"/>
        </w:rPr>
        <w:t>и</w:t>
      </w:r>
      <w:r w:rsidRPr="00277C3C">
        <w:t xml:space="preserve"> выходным</w:t>
      </w:r>
      <w:r>
        <w:rPr>
          <w:lang w:val="ru-RU"/>
        </w:rPr>
        <w:t>и</w:t>
      </w:r>
      <w:r w:rsidRPr="00277C3C">
        <w:t xml:space="preserve"> дн</w:t>
      </w:r>
      <w:r>
        <w:rPr>
          <w:lang w:val="ru-RU"/>
        </w:rPr>
        <w:t>ями</w:t>
      </w:r>
      <w:r w:rsidRPr="00277C3C">
        <w:t xml:space="preserve"> явля</w:t>
      </w:r>
      <w:r>
        <w:rPr>
          <w:lang w:val="ru-RU"/>
        </w:rPr>
        <w:t>ю</w:t>
      </w:r>
      <w:r w:rsidRPr="00277C3C">
        <w:t xml:space="preserve">тся </w:t>
      </w:r>
      <w:r>
        <w:rPr>
          <w:lang w:val="ru-RU"/>
        </w:rPr>
        <w:t xml:space="preserve">суббота и </w:t>
      </w:r>
      <w:r w:rsidRPr="00277C3C">
        <w:t>воскресенье.</w:t>
      </w:r>
    </w:p>
    <w:p w:rsidR="003C2C27" w:rsidRPr="00025A52" w:rsidRDefault="003C2C27" w:rsidP="003C2C27">
      <w:pPr>
        <w:pStyle w:val="31"/>
        <w:ind w:firstLine="426"/>
        <w:rPr>
          <w:lang w:val="ru-RU"/>
        </w:rPr>
      </w:pPr>
      <w:r w:rsidRPr="00CD007F">
        <w:rPr>
          <w:lang w:val="ru-RU"/>
        </w:rPr>
        <w:t>4</w:t>
      </w:r>
      <w:r>
        <w:rPr>
          <w:lang w:val="ru-RU"/>
        </w:rPr>
        <w:t xml:space="preserve">.10. </w:t>
      </w:r>
      <w:r w:rsidRPr="00277C3C">
        <w:t xml:space="preserve">Составление расписания </w:t>
      </w:r>
      <w:r>
        <w:rPr>
          <w:lang w:val="ru-RU"/>
        </w:rPr>
        <w:t>образовательной деятельности</w:t>
      </w:r>
      <w:r w:rsidRPr="00277C3C">
        <w:t xml:space="preserve"> осуществляется с учетом рационального использования рабочего времени </w:t>
      </w:r>
      <w:r>
        <w:rPr>
          <w:lang w:val="ru-RU"/>
        </w:rPr>
        <w:t xml:space="preserve">педагогов. </w:t>
      </w:r>
      <w:r w:rsidRPr="00CD007F">
        <w:rPr>
          <w:color w:val="000000"/>
        </w:rPr>
        <w:t xml:space="preserve">При составлении расписаний </w:t>
      </w:r>
      <w:r>
        <w:rPr>
          <w:lang w:val="ru-RU"/>
        </w:rPr>
        <w:t>образовательной деятельности</w:t>
      </w:r>
      <w:r w:rsidRPr="00CD007F">
        <w:rPr>
          <w:color w:val="000000"/>
        </w:rPr>
        <w:t xml:space="preserve"> организация обязана исключить нерациональные затраты времени педагогов с тем, чтобы не нарушалась их непрерывная последовательность.</w:t>
      </w:r>
    </w:p>
    <w:p w:rsidR="003C2C27" w:rsidRPr="00277C3C" w:rsidRDefault="003C2C27" w:rsidP="003C2C27">
      <w:pPr>
        <w:pStyle w:val="31"/>
        <w:ind w:firstLine="426"/>
      </w:pPr>
      <w:r w:rsidRPr="00277C3C">
        <w:t xml:space="preserve">Рабочее время </w:t>
      </w:r>
      <w:r>
        <w:rPr>
          <w:lang w:val="ru-RU"/>
        </w:rPr>
        <w:t>педагогов</w:t>
      </w:r>
      <w:r>
        <w:t xml:space="preserve"> определяется</w:t>
      </w:r>
      <w:r>
        <w:rPr>
          <w:lang w:val="ru-RU"/>
        </w:rPr>
        <w:t xml:space="preserve"> расписанием</w:t>
      </w:r>
      <w:r>
        <w:t xml:space="preserve"> </w:t>
      </w:r>
      <w:r>
        <w:rPr>
          <w:lang w:val="ru-RU"/>
        </w:rPr>
        <w:t>образовательной деятельности</w:t>
      </w:r>
      <w:r w:rsidRPr="00277C3C">
        <w:t xml:space="preserve"> и выполнением всего круга обязанностей</w:t>
      </w:r>
      <w:r>
        <w:t xml:space="preserve">, которые возлагаются на </w:t>
      </w:r>
      <w:r>
        <w:rPr>
          <w:lang w:val="ru-RU"/>
        </w:rPr>
        <w:t>педагога</w:t>
      </w:r>
      <w:r w:rsidRPr="00277C3C">
        <w:t xml:space="preserve"> в соответствии с правилами внутреннего трудового распорядка, трудовыми договорами, должностными инструкциями.</w:t>
      </w:r>
    </w:p>
    <w:p w:rsidR="003C2C27" w:rsidRDefault="003C2C27" w:rsidP="003C2C27">
      <w:pPr>
        <w:ind w:firstLine="426"/>
        <w:contextualSpacing/>
        <w:jc w:val="both"/>
      </w:pPr>
      <w:r w:rsidRPr="00CB4D2F">
        <w:rPr>
          <w:sz w:val="28"/>
          <w:szCs w:val="28"/>
        </w:rPr>
        <w:t xml:space="preserve">4.11. Летний период, не совпадающий с ежегодными оплачиваемыми отпусками педагогических работников, а также периоды отмены учебных занятий, являются для них рабочим временем. </w:t>
      </w:r>
      <w:r>
        <w:rPr>
          <w:sz w:val="28"/>
          <w:szCs w:val="28"/>
        </w:rPr>
        <w:t>П</w:t>
      </w:r>
      <w:r w:rsidRPr="00CB4D2F">
        <w:rPr>
          <w:sz w:val="28"/>
          <w:szCs w:val="28"/>
        </w:rPr>
        <w:t>едагоги осуществляют педагогическую, методическую, организационную работу, связанную с реализацией образовательной программы</w:t>
      </w:r>
      <w:r>
        <w:rPr>
          <w:sz w:val="28"/>
          <w:szCs w:val="28"/>
        </w:rPr>
        <w:t>,</w:t>
      </w:r>
      <w:r w:rsidRPr="00CB4D2F">
        <w:rPr>
          <w:sz w:val="28"/>
          <w:szCs w:val="28"/>
        </w:rPr>
        <w:t xml:space="preserve"> </w:t>
      </w:r>
      <w:r>
        <w:rPr>
          <w:sz w:val="28"/>
          <w:szCs w:val="28"/>
        </w:rPr>
        <w:t xml:space="preserve">а также могут </w:t>
      </w:r>
      <w:r w:rsidRPr="00CB4D2F">
        <w:rPr>
          <w:sz w:val="28"/>
          <w:szCs w:val="28"/>
        </w:rPr>
        <w:t xml:space="preserve">привлекаются к другим видам работ, в пределах нормируемой части их рабочего времени (установленного объёма нагрузки), определённой им до начала данного периода, </w:t>
      </w:r>
      <w:r>
        <w:rPr>
          <w:sz w:val="28"/>
          <w:szCs w:val="28"/>
        </w:rPr>
        <w:t>с сохранением заработной платы.</w:t>
      </w:r>
      <w:r w:rsidRPr="00277C3C">
        <w:t xml:space="preserve"> </w:t>
      </w:r>
    </w:p>
    <w:p w:rsidR="003C2C27" w:rsidRPr="00A344F3" w:rsidRDefault="003C2C27" w:rsidP="003C2C27">
      <w:pPr>
        <w:ind w:firstLine="426"/>
        <w:contextualSpacing/>
        <w:jc w:val="both"/>
        <w:rPr>
          <w:sz w:val="28"/>
          <w:szCs w:val="28"/>
        </w:rPr>
      </w:pPr>
      <w:r w:rsidRPr="00A344F3">
        <w:rPr>
          <w:sz w:val="28"/>
          <w:szCs w:val="28"/>
        </w:rPr>
        <w:t>Летнее время, не совпадающее с отпуском педагогических работников, используется также для их дополнительного профессионального образования в установленном трудовым законодательством порядке.</w:t>
      </w:r>
    </w:p>
    <w:p w:rsidR="003C2C27" w:rsidRPr="00277C3C" w:rsidRDefault="003C2C27" w:rsidP="003C2C27">
      <w:pPr>
        <w:pStyle w:val="31"/>
        <w:ind w:firstLine="426"/>
      </w:pPr>
      <w:r w:rsidRPr="00277C3C">
        <w:t xml:space="preserve">График работы в </w:t>
      </w:r>
      <w:r>
        <w:rPr>
          <w:lang w:val="ru-RU"/>
        </w:rPr>
        <w:t xml:space="preserve">летний </w:t>
      </w:r>
      <w:r w:rsidRPr="00277C3C">
        <w:t>период утверждается приказом руководителя образовательной организации по согласованию с выборным органом первичной профсоюзной организации.</w:t>
      </w:r>
    </w:p>
    <w:p w:rsidR="003C2C27" w:rsidRDefault="003C2C27" w:rsidP="003C2C27">
      <w:pPr>
        <w:pStyle w:val="31"/>
        <w:ind w:firstLine="426"/>
      </w:pPr>
      <w:r w:rsidRPr="00277C3C">
        <w:t xml:space="preserve">В </w:t>
      </w:r>
      <w:r>
        <w:rPr>
          <w:lang w:val="ru-RU"/>
        </w:rPr>
        <w:t>летний</w:t>
      </w:r>
      <w:r w:rsidRPr="00277C3C">
        <w:t xml:space="preserve"> </w:t>
      </w:r>
      <w:r w:rsidRPr="00A344F3">
        <w:t>период</w:t>
      </w:r>
      <w:r w:rsidRPr="00A344F3">
        <w:rPr>
          <w:lang w:val="ru-RU"/>
        </w:rPr>
        <w:t xml:space="preserve">, </w:t>
      </w:r>
      <w:r w:rsidRPr="00A344F3">
        <w:rPr>
          <w:lang w:val="ru-RU" w:eastAsia="ru-RU"/>
        </w:rPr>
        <w:t>а также в период отмены занятий</w:t>
      </w:r>
      <w:r w:rsidRPr="00277C3C">
        <w:t xml:space="preserve"> учебно-вспомогательный и обслуживающий персонал образовательной организации может привлекаться к выполнению хозяйственных работ, не требующих специальных знаний, в пределах установленной им продолжительности рабочего времени.</w:t>
      </w:r>
    </w:p>
    <w:p w:rsidR="003C2C27" w:rsidRDefault="003C2C27" w:rsidP="003C2C27">
      <w:pPr>
        <w:pStyle w:val="31"/>
        <w:ind w:firstLine="426"/>
        <w:rPr>
          <w:lang w:val="ru-RU"/>
        </w:rPr>
      </w:pPr>
      <w:r>
        <w:rPr>
          <w:lang w:val="ru-RU"/>
        </w:rPr>
        <w:t xml:space="preserve">Не допускается предоставление по инициативе работодателя отпусков без сохранения заработной платы педагогическим работникам в летний период, </w:t>
      </w:r>
      <w:r>
        <w:rPr>
          <w:lang w:val="ru-RU"/>
        </w:rPr>
        <w:lastRenderedPageBreak/>
        <w:t>связанный с отсутствием большей части контингента воспитанников. Работодатель обеспечивает создание условий для выполнения этими работниками видов работы, соответствующий уровню их квалификации и компетентности, в том числе путём рационального распределения педагогический нагрузки и иных трудовых функций.</w:t>
      </w:r>
    </w:p>
    <w:p w:rsidR="003C2C27" w:rsidRPr="00FE35AF" w:rsidRDefault="003C2C27" w:rsidP="003C2C27">
      <w:pPr>
        <w:tabs>
          <w:tab w:val="left" w:pos="7230"/>
        </w:tabs>
        <w:ind w:firstLine="426"/>
        <w:contextualSpacing/>
        <w:jc w:val="both"/>
        <w:rPr>
          <w:sz w:val="28"/>
          <w:szCs w:val="28"/>
        </w:rPr>
      </w:pPr>
      <w:r w:rsidRPr="00FE35AF">
        <w:rPr>
          <w:sz w:val="28"/>
          <w:szCs w:val="28"/>
        </w:rPr>
        <w:t>Режим рабочего времени педагогических работников, принятых на работу в летний период определяется в пределах продолжительности рабочего времени или нормы часов педагогической работы в неделю, установленной за ставку заработной платы.</w:t>
      </w:r>
    </w:p>
    <w:p w:rsidR="003C2C27" w:rsidRPr="00277C3C" w:rsidRDefault="003C2C27" w:rsidP="003C2C27">
      <w:pPr>
        <w:pStyle w:val="31"/>
        <w:ind w:firstLine="426"/>
      </w:pPr>
      <w:r w:rsidRPr="003C2C27">
        <w:rPr>
          <w:lang w:val="ru-RU"/>
        </w:rPr>
        <w:t>4</w:t>
      </w:r>
      <w:r w:rsidRPr="00277C3C">
        <w:t>.1</w:t>
      </w:r>
      <w:r>
        <w:rPr>
          <w:lang w:val="ru-RU"/>
        </w:rPr>
        <w:t>2</w:t>
      </w:r>
      <w:r w:rsidRPr="00277C3C">
        <w:t>. Привлечение работодателем работников к работе в сверхурочное время допускается только с письменного согласия работника и компенсируется в соответствии с трудовым законодательством.</w:t>
      </w:r>
    </w:p>
    <w:p w:rsidR="003C2C27" w:rsidRPr="00277C3C" w:rsidRDefault="003C2C27" w:rsidP="003C2C27">
      <w:pPr>
        <w:pStyle w:val="31"/>
        <w:ind w:firstLine="426"/>
      </w:pPr>
      <w:r w:rsidRPr="00277C3C">
        <w:t>Работодатель может привлекать работников к сверхурочным работам в соответствии со статьей 99 ТК РФ только с предварительного согласия выборного органа первичной профсоюзной организации.</w:t>
      </w:r>
    </w:p>
    <w:p w:rsidR="003C2C27" w:rsidRPr="00277C3C" w:rsidRDefault="003C2C27" w:rsidP="003C2C27">
      <w:pPr>
        <w:pStyle w:val="31"/>
        <w:ind w:firstLine="426"/>
      </w:pPr>
      <w:r w:rsidRPr="00277C3C">
        <w:t>К работе в сверхурочное время не допускаются беременные женщины, работников в возрасте до восемнадцати лет, другие категории работников в соответствии с ТК РФ и иными федеральными законами.</w:t>
      </w:r>
    </w:p>
    <w:p w:rsidR="003C2C27" w:rsidRPr="00620197" w:rsidRDefault="003C2C27" w:rsidP="003C2C27">
      <w:pPr>
        <w:pStyle w:val="31"/>
        <w:tabs>
          <w:tab w:val="left" w:pos="1134"/>
        </w:tabs>
        <w:ind w:firstLine="426"/>
        <w:rPr>
          <w:i/>
          <w:color w:val="1F4E79"/>
          <w:lang w:val="ru-RU"/>
        </w:rPr>
      </w:pPr>
      <w:r w:rsidRPr="003C2C27">
        <w:rPr>
          <w:lang w:val="ru-RU"/>
        </w:rPr>
        <w:t>4</w:t>
      </w:r>
      <w:r w:rsidRPr="00277C3C">
        <w:t>.1</w:t>
      </w:r>
      <w:r>
        <w:rPr>
          <w:lang w:val="ru-RU"/>
        </w:rPr>
        <w:t>3</w:t>
      </w:r>
      <w:r w:rsidRPr="00277C3C">
        <w:t>.</w:t>
      </w:r>
      <w:r w:rsidRPr="00277C3C">
        <w:tab/>
        <w:t>Работодатель обязан согласовывать с выборным органом первичной профсоюзной организации перечень должностей работников с ненормированным рабочим днем.</w:t>
      </w:r>
      <w:r>
        <w:rPr>
          <w:lang w:val="ru-RU"/>
        </w:rPr>
        <w:t xml:space="preserve"> </w:t>
      </w:r>
      <w:r w:rsidRPr="00620197">
        <w:rPr>
          <w:i/>
          <w:color w:val="1F4E79"/>
          <w:lang w:val="ru-RU"/>
        </w:rPr>
        <w:t>(Приложение № 10 Перечень должностей с ненормированным рабочим днём).</w:t>
      </w:r>
    </w:p>
    <w:p w:rsidR="003C2C27" w:rsidRPr="00C97A3B" w:rsidRDefault="003C2C27" w:rsidP="003C2C27">
      <w:pPr>
        <w:tabs>
          <w:tab w:val="left" w:pos="1134"/>
        </w:tabs>
        <w:ind w:firstLine="426"/>
        <w:jc w:val="both"/>
        <w:rPr>
          <w:color w:val="000000"/>
          <w:sz w:val="28"/>
          <w:szCs w:val="28"/>
          <w:shd w:val="clear" w:color="auto" w:fill="FFFFFF"/>
        </w:rPr>
      </w:pPr>
      <w:r>
        <w:rPr>
          <w:color w:val="000000"/>
          <w:sz w:val="28"/>
          <w:szCs w:val="28"/>
          <w:shd w:val="clear" w:color="auto" w:fill="FFFFFF"/>
        </w:rPr>
        <w:t>Устанавливая</w:t>
      </w:r>
      <w:r w:rsidRPr="00F82372">
        <w:rPr>
          <w:color w:val="000000"/>
          <w:sz w:val="28"/>
          <w:szCs w:val="28"/>
          <w:shd w:val="clear" w:color="auto" w:fill="FFFFFF"/>
        </w:rPr>
        <w:t xml:space="preserve"> для тех или иных сотрудников ненормированный рабочий день, работодатель осуществляет корректный учет времени, в рамках которого работники осуществляют свои обязанности. Учет рабочего времени при ненормированном графике осуществляется посредством особых табелей или же журналов учета.</w:t>
      </w:r>
    </w:p>
    <w:p w:rsidR="003C2C27" w:rsidRPr="00277C3C" w:rsidRDefault="003C2C27" w:rsidP="003C2C27">
      <w:pPr>
        <w:pStyle w:val="31"/>
        <w:tabs>
          <w:tab w:val="left" w:pos="1134"/>
        </w:tabs>
        <w:ind w:firstLine="426"/>
      </w:pPr>
      <w:r w:rsidRPr="003C2C27">
        <w:rPr>
          <w:lang w:val="ru-RU"/>
        </w:rPr>
        <w:t>4</w:t>
      </w:r>
      <w:r w:rsidRPr="00277C3C">
        <w:t>.1</w:t>
      </w:r>
      <w:r>
        <w:rPr>
          <w:lang w:val="ru-RU"/>
        </w:rPr>
        <w:t>4</w:t>
      </w:r>
      <w:r w:rsidRPr="00277C3C">
        <w:t>.</w:t>
      </w:r>
      <w:r w:rsidRPr="00277C3C">
        <w:tab/>
        <w:t>Работа в выходные и праздничные дни запрещается. Привлечение работников к работе в выходные и нерабочие праздничные дни производится с их письменного согласия в случае необходимости выполнения заранее непредвиденных работ, от срочного выполнения которых зависит в дальнейшем нормальная работа образовательной организации.</w:t>
      </w:r>
    </w:p>
    <w:p w:rsidR="003C2C27" w:rsidRPr="00277C3C" w:rsidRDefault="003C2C27" w:rsidP="003C2C27">
      <w:pPr>
        <w:pStyle w:val="31"/>
        <w:ind w:firstLine="426"/>
      </w:pPr>
      <w:r w:rsidRPr="00277C3C">
        <w:t>Без согласия работников допускается привлечение их к работе в случаях, определенных частью третьей статьи 113 ТК РФ.</w:t>
      </w:r>
    </w:p>
    <w:p w:rsidR="003C2C27" w:rsidRPr="00277C3C" w:rsidRDefault="003C2C27" w:rsidP="003C2C27">
      <w:pPr>
        <w:pStyle w:val="31"/>
        <w:ind w:firstLine="426"/>
      </w:pPr>
      <w:r w:rsidRPr="00277C3C">
        <w:t>В других случаях привлечение к работе в выходные и нерабочие праздничные дни допускается с письменного согласия работника и с учетом мнения выборного органа первичной профсоюзной организации.</w:t>
      </w:r>
    </w:p>
    <w:p w:rsidR="003C2C27" w:rsidRDefault="003C2C27" w:rsidP="003C2C27">
      <w:pPr>
        <w:pStyle w:val="31"/>
        <w:ind w:firstLine="426"/>
        <w:rPr>
          <w:lang w:val="ru-RU"/>
        </w:rPr>
      </w:pPr>
      <w:r w:rsidRPr="00277C3C">
        <w:t>Привлечение работника к работе в выходные и нерабочие праздничные дни производится по письменному распоряжению работодателя.</w:t>
      </w:r>
    </w:p>
    <w:p w:rsidR="003C2C27" w:rsidRPr="00277C3C" w:rsidRDefault="003C2C27" w:rsidP="003C2C27">
      <w:pPr>
        <w:pStyle w:val="31"/>
        <w:ind w:firstLine="426"/>
      </w:pPr>
      <w:r w:rsidRPr="00980C8E">
        <w:rPr>
          <w:lang w:val="ru-RU"/>
        </w:rPr>
        <w:t>4</w:t>
      </w:r>
      <w:r w:rsidRPr="00E1707A">
        <w:rPr>
          <w:lang w:val="ru-RU"/>
        </w:rPr>
        <w:t>.15</w:t>
      </w:r>
      <w:r>
        <w:rPr>
          <w:lang w:val="ru-RU"/>
        </w:rPr>
        <w:t xml:space="preserve">. </w:t>
      </w:r>
      <w:r w:rsidRPr="00277C3C">
        <w:t>Привлечение работников организации к выполнению работы, не предусмотренной должностными обязанностями, трудовым договором, допускается только по письменному распоряжению работодателя с письменного согласия работника, с дополнительной оплатой и с соблюдением статей 60, 97 и 99 ТК РФ.</w:t>
      </w:r>
    </w:p>
    <w:p w:rsidR="003C2C27" w:rsidRPr="00277C3C" w:rsidRDefault="003C2C27" w:rsidP="003C2C27">
      <w:pPr>
        <w:pStyle w:val="31"/>
        <w:tabs>
          <w:tab w:val="left" w:pos="1134"/>
        </w:tabs>
        <w:ind w:firstLine="426"/>
      </w:pPr>
      <w:r w:rsidRPr="003C2C27">
        <w:rPr>
          <w:lang w:val="ru-RU"/>
        </w:rPr>
        <w:lastRenderedPageBreak/>
        <w:t>4</w:t>
      </w:r>
      <w:r w:rsidRPr="00277C3C">
        <w:t>.1</w:t>
      </w:r>
      <w:r>
        <w:rPr>
          <w:lang w:val="ru-RU"/>
        </w:rPr>
        <w:t>6</w:t>
      </w:r>
      <w:r w:rsidRPr="00277C3C">
        <w:t>.</w:t>
      </w:r>
      <w:r w:rsidRPr="00277C3C">
        <w:tab/>
        <w:t>В течение рабочего дня (смены) работнику предоставляется перерыв для отдыха и питания, время и продолжительность которого определяется правилами внутреннего трудового распорядка образовательной организации.</w:t>
      </w:r>
    </w:p>
    <w:p w:rsidR="003C2C27" w:rsidRPr="00277C3C" w:rsidRDefault="003C2C27" w:rsidP="003C2C27">
      <w:pPr>
        <w:pStyle w:val="31"/>
        <w:ind w:firstLine="426"/>
      </w:pPr>
      <w:r w:rsidRPr="00277C3C">
        <w:t xml:space="preserve">Для </w:t>
      </w:r>
      <w:r>
        <w:rPr>
          <w:lang w:val="ru-RU"/>
        </w:rPr>
        <w:t>педагогов (воспитателей)</w:t>
      </w:r>
      <w:r w:rsidRPr="00277C3C">
        <w:t>, выполняющих свои обязанности непрерывно в течение рабочего дня, перерыв для приема пищи не устанавливается: возможность приема пищи обеспечивается одновременно вместе с воспитанниками (отдельно в специально отведенном для этой цели помещении).</w:t>
      </w:r>
    </w:p>
    <w:p w:rsidR="003C2C27" w:rsidRDefault="003C2C27" w:rsidP="003C2C27">
      <w:pPr>
        <w:tabs>
          <w:tab w:val="left" w:pos="599"/>
          <w:tab w:val="left" w:pos="1134"/>
        </w:tabs>
        <w:ind w:right="104" w:firstLine="426"/>
        <w:contextualSpacing/>
        <w:jc w:val="both"/>
        <w:rPr>
          <w:sz w:val="28"/>
          <w:szCs w:val="28"/>
        </w:rPr>
      </w:pPr>
      <w:r w:rsidRPr="004F0518">
        <w:rPr>
          <w:sz w:val="28"/>
          <w:szCs w:val="28"/>
        </w:rPr>
        <w:t>4</w:t>
      </w:r>
      <w:r w:rsidRPr="00277C3C">
        <w:rPr>
          <w:sz w:val="28"/>
          <w:szCs w:val="28"/>
        </w:rPr>
        <w:t>.</w:t>
      </w:r>
      <w:r>
        <w:rPr>
          <w:sz w:val="28"/>
          <w:szCs w:val="28"/>
        </w:rPr>
        <w:t>17</w:t>
      </w:r>
      <w:r w:rsidRPr="00277C3C">
        <w:rPr>
          <w:sz w:val="28"/>
          <w:szCs w:val="28"/>
        </w:rPr>
        <w:t>.</w:t>
      </w:r>
      <w:r w:rsidRPr="00277C3C">
        <w:rPr>
          <w:sz w:val="28"/>
          <w:szCs w:val="28"/>
        </w:rPr>
        <w:tab/>
      </w:r>
      <w:r w:rsidRPr="00AC2DF4">
        <w:rPr>
          <w:sz w:val="28"/>
          <w:szCs w:val="28"/>
        </w:rPr>
        <w:t xml:space="preserve">Педагогическим работникам предоставляется ежегодный основной удлиненный оплачиваемый отпуск продолжительностью 42 календарных дня, учителям-логопедам, воспитателям в группе </w:t>
      </w:r>
      <w:r>
        <w:rPr>
          <w:color w:val="222222"/>
          <w:sz w:val="28"/>
          <w:szCs w:val="28"/>
        </w:rPr>
        <w:t>для детей с туберкулезной интоксикацией</w:t>
      </w:r>
      <w:r w:rsidRPr="00AC2DF4">
        <w:rPr>
          <w:sz w:val="28"/>
          <w:szCs w:val="28"/>
        </w:rPr>
        <w:t xml:space="preserve"> и логопедических группах - 56 календарных дней</w:t>
      </w:r>
      <w:r>
        <w:rPr>
          <w:sz w:val="28"/>
          <w:szCs w:val="28"/>
        </w:rPr>
        <w:t xml:space="preserve"> с сохранением места работы (должности) и среднего заработка на основании постановления Правительства РФ от 14 мая 2015 года «О продолжительности ежегодного основного удлиненного отпуска, предоставляемого педагогическим работникам».</w:t>
      </w:r>
    </w:p>
    <w:p w:rsidR="003C2C27" w:rsidRDefault="003C2C27" w:rsidP="003C2C27">
      <w:pPr>
        <w:autoSpaceDE w:val="0"/>
        <w:autoSpaceDN w:val="0"/>
        <w:adjustRightInd w:val="0"/>
        <w:ind w:firstLine="426"/>
        <w:contextualSpacing/>
        <w:jc w:val="both"/>
        <w:rPr>
          <w:sz w:val="28"/>
          <w:szCs w:val="28"/>
        </w:rPr>
      </w:pPr>
      <w:r w:rsidRPr="00AC2DF4">
        <w:rPr>
          <w:sz w:val="28"/>
          <w:szCs w:val="28"/>
        </w:rPr>
        <w:t>Остальным работникам предоставляется ежегодный основной оплачиваемый отпуск продолжительностью не менее 28 календарных дней с сохранением места работы (должности) и среднего заработка.</w:t>
      </w:r>
    </w:p>
    <w:p w:rsidR="003C2C27" w:rsidRPr="00E0052D" w:rsidRDefault="003C2C27" w:rsidP="003C2C27">
      <w:pPr>
        <w:ind w:firstLine="426"/>
        <w:contextualSpacing/>
        <w:jc w:val="both"/>
        <w:rPr>
          <w:sz w:val="28"/>
          <w:szCs w:val="28"/>
        </w:rPr>
      </w:pPr>
      <w:r w:rsidRPr="00E0052D">
        <w:rPr>
          <w:sz w:val="28"/>
          <w:szCs w:val="28"/>
        </w:rPr>
        <w:t>Продолжительность</w:t>
      </w:r>
      <w:r>
        <w:rPr>
          <w:sz w:val="28"/>
          <w:szCs w:val="28"/>
        </w:rPr>
        <w:t xml:space="preserve"> ежегодного оплачиваемого</w:t>
      </w:r>
      <w:r w:rsidRPr="00E0052D">
        <w:rPr>
          <w:sz w:val="28"/>
          <w:szCs w:val="28"/>
        </w:rPr>
        <w:t xml:space="preserve"> отпуска инвалидов первой и второй группы -</w:t>
      </w:r>
      <w:r>
        <w:rPr>
          <w:sz w:val="28"/>
          <w:szCs w:val="28"/>
        </w:rPr>
        <w:t xml:space="preserve"> 30</w:t>
      </w:r>
      <w:r w:rsidRPr="00E0052D">
        <w:rPr>
          <w:sz w:val="28"/>
          <w:szCs w:val="28"/>
        </w:rPr>
        <w:t xml:space="preserve"> календарных дней.</w:t>
      </w:r>
    </w:p>
    <w:p w:rsidR="003C2C27" w:rsidRPr="00E0052D" w:rsidRDefault="003C2C27" w:rsidP="003C2C27">
      <w:pPr>
        <w:ind w:firstLine="426"/>
        <w:contextualSpacing/>
        <w:jc w:val="both"/>
        <w:rPr>
          <w:sz w:val="28"/>
          <w:szCs w:val="28"/>
        </w:rPr>
      </w:pPr>
      <w:r w:rsidRPr="00E0052D">
        <w:rPr>
          <w:sz w:val="28"/>
          <w:szCs w:val="28"/>
        </w:rPr>
        <w:t>Продолжител</w:t>
      </w:r>
      <w:r>
        <w:rPr>
          <w:sz w:val="28"/>
          <w:szCs w:val="28"/>
        </w:rPr>
        <w:t>ьность ежегодного оплачиваемого</w:t>
      </w:r>
      <w:r w:rsidRPr="00E0052D">
        <w:rPr>
          <w:sz w:val="28"/>
          <w:szCs w:val="28"/>
        </w:rPr>
        <w:t xml:space="preserve"> отпуска лиц, моложе 18 лет</w:t>
      </w:r>
      <w:r>
        <w:rPr>
          <w:sz w:val="28"/>
          <w:szCs w:val="28"/>
        </w:rPr>
        <w:t xml:space="preserve"> </w:t>
      </w:r>
      <w:r w:rsidRPr="00E0052D">
        <w:rPr>
          <w:sz w:val="28"/>
          <w:szCs w:val="28"/>
        </w:rPr>
        <w:t xml:space="preserve">-31 </w:t>
      </w:r>
      <w:r>
        <w:rPr>
          <w:sz w:val="28"/>
          <w:szCs w:val="28"/>
        </w:rPr>
        <w:t xml:space="preserve">календарный </w:t>
      </w:r>
      <w:r w:rsidRPr="00E0052D">
        <w:rPr>
          <w:sz w:val="28"/>
          <w:szCs w:val="28"/>
        </w:rPr>
        <w:t>день.</w:t>
      </w:r>
    </w:p>
    <w:p w:rsidR="003C2C27" w:rsidRPr="00AC2DF4" w:rsidRDefault="003C2C27" w:rsidP="003C2C27">
      <w:pPr>
        <w:ind w:firstLine="426"/>
        <w:contextualSpacing/>
        <w:jc w:val="both"/>
        <w:rPr>
          <w:sz w:val="28"/>
          <w:szCs w:val="28"/>
        </w:rPr>
      </w:pPr>
      <w:r>
        <w:rPr>
          <w:sz w:val="28"/>
          <w:szCs w:val="28"/>
        </w:rPr>
        <w:t xml:space="preserve">4.17.1. </w:t>
      </w:r>
      <w:r w:rsidRPr="00AC2DF4">
        <w:rPr>
          <w:sz w:val="28"/>
          <w:szCs w:val="28"/>
        </w:rPr>
        <w:t>Отпуск за первый год работы предоставляется работникам по истечении шести месяцев непрерывной работы в образовательной организации, за второй и последующий годы работы – в любое время рабочего года в соответствии с очередностью предоставления отпусков. По соглашению сторон оплачиваемый отпуск может быть предоставлен работникам и до истечения шести месяцев, а также в других случаях, определённых статьёй 122 ТК РФ.</w:t>
      </w:r>
    </w:p>
    <w:p w:rsidR="003C2C27" w:rsidRPr="00285EBA" w:rsidRDefault="003C2C27" w:rsidP="003C2C27">
      <w:pPr>
        <w:pStyle w:val="31"/>
        <w:ind w:firstLine="426"/>
      </w:pPr>
      <w:r>
        <w:rPr>
          <w:lang w:val="ru-RU"/>
        </w:rPr>
        <w:t xml:space="preserve">4.17.2. </w:t>
      </w:r>
      <w:r w:rsidRPr="00277C3C">
        <w:t xml:space="preserve">При предоставлении ежегодного отпуска педагогическим работникам за </w:t>
      </w:r>
      <w:r>
        <w:t xml:space="preserve">первый год работы в </w:t>
      </w:r>
      <w:r>
        <w:rPr>
          <w:lang w:val="ru-RU"/>
        </w:rPr>
        <w:t>летне-оздоровительный</w:t>
      </w:r>
      <w:r w:rsidRPr="00277C3C">
        <w:t xml:space="preserve"> период, в том числе до истечения шести месяцев работы, его продолжительность должна соответствовать установленной для них продолжительности и оплачиваться в полном размере.</w:t>
      </w:r>
    </w:p>
    <w:p w:rsidR="003C2C27" w:rsidRPr="00AC2DF4" w:rsidRDefault="003C2C27" w:rsidP="003C2C27">
      <w:pPr>
        <w:ind w:firstLine="426"/>
        <w:contextualSpacing/>
        <w:jc w:val="both"/>
        <w:rPr>
          <w:sz w:val="28"/>
          <w:szCs w:val="28"/>
        </w:rPr>
      </w:pPr>
      <w:r w:rsidRPr="00AC2DF4">
        <w:rPr>
          <w:iCs/>
          <w:sz w:val="28"/>
          <w:szCs w:val="28"/>
        </w:rPr>
        <w:t>Предоставление работникам по инициативе работодателя отпуска без сохранения заработной платы не допускается, в том числе педагогическим работникам образовательных организаций, обеспечивающих реализацию образовательных программ дошкольного образования, в период сокращения в летний период количества детей и дошкольных групп в целом.</w:t>
      </w:r>
    </w:p>
    <w:p w:rsidR="003C2C27" w:rsidRPr="00AC2DF4" w:rsidRDefault="003C2C27" w:rsidP="003C2C27">
      <w:pPr>
        <w:ind w:firstLine="426"/>
        <w:contextualSpacing/>
        <w:jc w:val="both"/>
        <w:rPr>
          <w:sz w:val="28"/>
          <w:szCs w:val="28"/>
        </w:rPr>
      </w:pPr>
      <w:r>
        <w:rPr>
          <w:sz w:val="28"/>
          <w:szCs w:val="28"/>
        </w:rPr>
        <w:t xml:space="preserve">4.17.3. </w:t>
      </w:r>
      <w:r w:rsidRPr="00AC2DF4">
        <w:rPr>
          <w:sz w:val="28"/>
          <w:szCs w:val="28"/>
        </w:rPr>
        <w:t xml:space="preserve">Очередность предоставления оплачиваемых отпусков определяется ежегодно в соответствии с графиком отпусков, утверждаемым работодателем по согласованию с выборным органом первичной </w:t>
      </w:r>
      <w:r w:rsidRPr="00AC2DF4">
        <w:rPr>
          <w:sz w:val="28"/>
          <w:szCs w:val="28"/>
        </w:rPr>
        <w:lastRenderedPageBreak/>
        <w:t>профсоюзной организации не позднее, чем за две недели до наступления календарного года.</w:t>
      </w:r>
    </w:p>
    <w:p w:rsidR="003C2C27" w:rsidRPr="00AC2DF4" w:rsidRDefault="003C2C27" w:rsidP="003C2C27">
      <w:pPr>
        <w:ind w:firstLine="426"/>
        <w:contextualSpacing/>
        <w:jc w:val="both"/>
        <w:rPr>
          <w:sz w:val="28"/>
          <w:szCs w:val="28"/>
        </w:rPr>
      </w:pPr>
      <w:r>
        <w:rPr>
          <w:sz w:val="28"/>
          <w:szCs w:val="28"/>
        </w:rPr>
        <w:t xml:space="preserve">4.17.4. </w:t>
      </w:r>
      <w:r w:rsidRPr="00AC2DF4">
        <w:rPr>
          <w:sz w:val="28"/>
          <w:szCs w:val="28"/>
        </w:rPr>
        <w:t>О времени начала отпуска работник должен быть письменно извещен не позднее, чем за две недели до его начала.</w:t>
      </w:r>
    </w:p>
    <w:p w:rsidR="003C2C27" w:rsidRDefault="003C2C27" w:rsidP="003C2C27">
      <w:pPr>
        <w:ind w:firstLine="426"/>
        <w:contextualSpacing/>
        <w:jc w:val="both"/>
        <w:rPr>
          <w:sz w:val="28"/>
          <w:szCs w:val="28"/>
        </w:rPr>
      </w:pPr>
      <w:r w:rsidRPr="00AC2DF4">
        <w:rPr>
          <w:sz w:val="28"/>
          <w:szCs w:val="28"/>
        </w:rPr>
        <w:t>Изменение графика отпусков работодателем может осуществляться с письменного согласия работника и по согласованию с выборным органом первичной профсоюзной организации.</w:t>
      </w:r>
    </w:p>
    <w:p w:rsidR="003C2C27" w:rsidRPr="00D41849" w:rsidRDefault="003C2C27" w:rsidP="003C2C27">
      <w:pPr>
        <w:ind w:firstLine="426"/>
        <w:contextualSpacing/>
        <w:jc w:val="both"/>
        <w:rPr>
          <w:sz w:val="28"/>
          <w:szCs w:val="28"/>
        </w:rPr>
      </w:pPr>
      <w:r w:rsidRPr="00D41849">
        <w:rPr>
          <w:sz w:val="28"/>
          <w:szCs w:val="28"/>
        </w:rPr>
        <w:t>При наличии у работника путевки на санаторно-курортное лечение по медицинским показаниям отпуск предоставляется вне графика.</w:t>
      </w:r>
    </w:p>
    <w:p w:rsidR="003C2C27" w:rsidRDefault="003C2C27" w:rsidP="003C2C27">
      <w:pPr>
        <w:ind w:firstLine="426"/>
        <w:contextualSpacing/>
        <w:jc w:val="both"/>
        <w:rPr>
          <w:sz w:val="28"/>
          <w:szCs w:val="28"/>
        </w:rPr>
      </w:pPr>
      <w:r w:rsidRPr="00D41849">
        <w:rPr>
          <w:sz w:val="28"/>
          <w:szCs w:val="28"/>
        </w:rPr>
        <w:t xml:space="preserve">Отдельным категориям работников, в случаях, предусмотренных ТК РФ и иными федеральными законами, ежегодный оплачиваемый отпуск предоставляется по их желанию в удобное для них время. </w:t>
      </w:r>
    </w:p>
    <w:p w:rsidR="003C2C27" w:rsidRDefault="003C2C27" w:rsidP="003C2C27">
      <w:pPr>
        <w:ind w:firstLine="426"/>
        <w:contextualSpacing/>
        <w:jc w:val="both"/>
        <w:rPr>
          <w:sz w:val="28"/>
          <w:szCs w:val="28"/>
        </w:rPr>
      </w:pPr>
      <w:r w:rsidRPr="00D41849">
        <w:rPr>
          <w:sz w:val="28"/>
          <w:szCs w:val="28"/>
        </w:rPr>
        <w:t>По желанию мужа ежегодный отпуск ему предоставляется в период нахождения его жены в отпуске по беременности и родам независимо от времени его непрерывной работы у данного работодателя.</w:t>
      </w:r>
    </w:p>
    <w:p w:rsidR="003C2C27" w:rsidRPr="00E1707A" w:rsidRDefault="003C2C27" w:rsidP="003C2C27">
      <w:pPr>
        <w:pStyle w:val="afb"/>
        <w:spacing w:after="0"/>
        <w:ind w:left="0" w:firstLine="426"/>
        <w:jc w:val="both"/>
        <w:rPr>
          <w:sz w:val="28"/>
          <w:szCs w:val="28"/>
          <w:lang w:val="ru-RU"/>
        </w:rPr>
      </w:pPr>
      <w:r w:rsidRPr="008B30B1">
        <w:rPr>
          <w:sz w:val="28"/>
          <w:szCs w:val="28"/>
          <w:shd w:val="clear" w:color="auto" w:fill="FFFFFF"/>
        </w:rPr>
        <w:t>Перед отпуском по беременности и родам или непосредственно после него либо по окончании отпуска по уходу за ребенком женщине по ее желанию предоставляется ежегодный оплачиваемый отпуск независимо от стажа работы у данного работодателя</w:t>
      </w:r>
      <w:r w:rsidRPr="008B30B1">
        <w:rPr>
          <w:sz w:val="28"/>
          <w:szCs w:val="28"/>
          <w:shd w:val="clear" w:color="auto" w:fill="FFFFFF"/>
          <w:lang w:val="ru-RU"/>
        </w:rPr>
        <w:t xml:space="preserve"> (ст.260 ТК РФ).</w:t>
      </w:r>
    </w:p>
    <w:p w:rsidR="003C2C27" w:rsidRPr="00277C3C" w:rsidRDefault="003C2C27" w:rsidP="003C2C27">
      <w:pPr>
        <w:pStyle w:val="afb"/>
        <w:spacing w:after="0"/>
        <w:ind w:left="0" w:firstLine="426"/>
        <w:jc w:val="both"/>
        <w:rPr>
          <w:color w:val="000000"/>
          <w:sz w:val="28"/>
          <w:szCs w:val="28"/>
        </w:rPr>
      </w:pPr>
      <w:r>
        <w:rPr>
          <w:color w:val="000000"/>
          <w:sz w:val="28"/>
          <w:szCs w:val="28"/>
          <w:lang w:val="ru-RU"/>
        </w:rPr>
        <w:t xml:space="preserve">4.17.5. </w:t>
      </w:r>
      <w:r w:rsidRPr="00277C3C">
        <w:rPr>
          <w:color w:val="000000"/>
          <w:sz w:val="28"/>
          <w:szCs w:val="28"/>
        </w:rPr>
        <w:t>Заработная плата за время отпуска выплачивается не позднее, чем за три дня до начала отпуска. Если работнику своевременно не была произведена оплата за время ежегодного оплачиваемого отпуска либо работник был предупрежден о времени начала этого отпуска позднее чем за две недели до его начала, то работодатель по письменному заявлению работника обязан перенести ежегодный оплачиваемый отпуск на другой срок, согласованный с работником.</w:t>
      </w:r>
    </w:p>
    <w:p w:rsidR="003C2C27" w:rsidRPr="00277C3C" w:rsidRDefault="003C2C27" w:rsidP="003C2C27">
      <w:pPr>
        <w:pStyle w:val="31"/>
        <w:ind w:firstLine="426"/>
      </w:pPr>
      <w:r>
        <w:rPr>
          <w:lang w:val="ru-RU"/>
        </w:rPr>
        <w:t xml:space="preserve">4.17.6. </w:t>
      </w:r>
      <w:r w:rsidRPr="00277C3C">
        <w:t>Продление, перенесение, разделение и отзыв из оплачиваемого отпуска производится с согласия работника в случаях, предусмотренных статьями 124-125 ТК РФ.</w:t>
      </w:r>
    </w:p>
    <w:p w:rsidR="003C2C27" w:rsidRPr="00620197" w:rsidRDefault="003C2C27" w:rsidP="003C2C27">
      <w:pPr>
        <w:tabs>
          <w:tab w:val="left" w:pos="599"/>
          <w:tab w:val="left" w:pos="1134"/>
        </w:tabs>
        <w:ind w:right="104" w:firstLine="426"/>
        <w:contextualSpacing/>
        <w:jc w:val="both"/>
        <w:rPr>
          <w:i/>
          <w:color w:val="1F4E79"/>
          <w:sz w:val="28"/>
          <w:szCs w:val="28"/>
        </w:rPr>
      </w:pPr>
      <w:r w:rsidRPr="00FE1013">
        <w:rPr>
          <w:sz w:val="28"/>
          <w:szCs w:val="28"/>
        </w:rPr>
        <w:t>4.18.</w:t>
      </w:r>
      <w:r w:rsidRPr="00FE1013">
        <w:rPr>
          <w:sz w:val="28"/>
          <w:szCs w:val="28"/>
        </w:rPr>
        <w:tab/>
        <w:t>В соответствии с законодательством работникам предоставляются ежегодные дополнительные оплачиваемые отпуска</w:t>
      </w:r>
      <w:r>
        <w:rPr>
          <w:sz w:val="28"/>
          <w:szCs w:val="28"/>
        </w:rPr>
        <w:t xml:space="preserve"> </w:t>
      </w:r>
      <w:r w:rsidRPr="00620197">
        <w:rPr>
          <w:i/>
          <w:color w:val="1F4E79"/>
          <w:sz w:val="28"/>
          <w:szCs w:val="28"/>
        </w:rPr>
        <w:t xml:space="preserve">(Приложение № 11 </w:t>
      </w:r>
      <w:r w:rsidRPr="00620197">
        <w:rPr>
          <w:rFonts w:eastAsia="Calibri"/>
          <w:bCs/>
          <w:i/>
          <w:color w:val="1F4E79"/>
          <w:sz w:val="28"/>
          <w:szCs w:val="28"/>
          <w:lang w:eastAsia="en-US"/>
        </w:rPr>
        <w:t>Положение о порядке предоставления дополнительных отпусков)</w:t>
      </w:r>
      <w:r w:rsidRPr="00620197">
        <w:rPr>
          <w:color w:val="1F4E79"/>
          <w:sz w:val="28"/>
          <w:szCs w:val="28"/>
        </w:rPr>
        <w:t>:</w:t>
      </w:r>
    </w:p>
    <w:p w:rsidR="003C2C27" w:rsidRPr="00277C3C" w:rsidRDefault="003C2C27" w:rsidP="003C2C27">
      <w:pPr>
        <w:pStyle w:val="31"/>
        <w:ind w:firstLine="426"/>
      </w:pPr>
      <w:r w:rsidRPr="00277C3C">
        <w:t>- за работу с вредными условиями труда;</w:t>
      </w:r>
    </w:p>
    <w:p w:rsidR="003C2C27" w:rsidRPr="00277C3C" w:rsidRDefault="003C2C27" w:rsidP="003C2C27">
      <w:pPr>
        <w:pStyle w:val="31"/>
        <w:ind w:firstLine="426"/>
      </w:pPr>
      <w:r w:rsidRPr="00277C3C">
        <w:t>- за ненормированный рабочий день;</w:t>
      </w:r>
    </w:p>
    <w:p w:rsidR="003C2C27" w:rsidRPr="00277C3C" w:rsidRDefault="003C2C27" w:rsidP="003C2C27">
      <w:pPr>
        <w:pStyle w:val="31"/>
        <w:ind w:firstLine="426"/>
      </w:pPr>
      <w:r w:rsidRPr="00277C3C">
        <w:t>- за особый характер работы;</w:t>
      </w:r>
    </w:p>
    <w:p w:rsidR="003C2C27" w:rsidRPr="00277C3C" w:rsidRDefault="003C2C27" w:rsidP="003C2C27">
      <w:pPr>
        <w:pStyle w:val="ConsPlusNormal"/>
        <w:widowControl/>
        <w:ind w:firstLine="426"/>
        <w:jc w:val="both"/>
        <w:rPr>
          <w:rFonts w:ascii="Times New Roman" w:hAnsi="Times New Roman" w:cs="Times New Roman"/>
          <w:i/>
          <w:sz w:val="28"/>
          <w:szCs w:val="28"/>
        </w:rPr>
      </w:pPr>
      <w:r w:rsidRPr="00277C3C">
        <w:rPr>
          <w:rFonts w:ascii="Times New Roman" w:hAnsi="Times New Roman" w:cs="Times New Roman"/>
          <w:kern w:val="0"/>
          <w:sz w:val="28"/>
          <w:szCs w:val="28"/>
          <w:lang w:eastAsia="ru-RU"/>
        </w:rPr>
        <w:t>Работникам, занятым на работах с вредными и опасными условиями</w:t>
      </w:r>
      <w:r w:rsidRPr="00277C3C">
        <w:rPr>
          <w:rFonts w:ascii="Times New Roman" w:hAnsi="Times New Roman" w:cs="Times New Roman"/>
          <w:sz w:val="28"/>
          <w:szCs w:val="28"/>
        </w:rPr>
        <w:t xml:space="preserve"> труда, обеспечивается право на дополнительный отпуск и сокращенный рабочий день, </w:t>
      </w:r>
      <w:r w:rsidRPr="00277C3C">
        <w:rPr>
          <w:rFonts w:ascii="Times New Roman" w:hAnsi="Times New Roman" w:cs="Times New Roman"/>
          <w:i/>
          <w:sz w:val="28"/>
          <w:szCs w:val="28"/>
        </w:rPr>
        <w:t xml:space="preserve">продолжительность которых определяется в соответствии с </w:t>
      </w:r>
      <w:r w:rsidRPr="00620197">
        <w:rPr>
          <w:rFonts w:ascii="Times New Roman" w:hAnsi="Times New Roman" w:cs="Times New Roman"/>
          <w:i/>
          <w:color w:val="1F4E79"/>
          <w:sz w:val="28"/>
          <w:szCs w:val="28"/>
        </w:rPr>
        <w:t>приложением № 12</w:t>
      </w:r>
      <w:r w:rsidRPr="00277C3C">
        <w:rPr>
          <w:rFonts w:ascii="Times New Roman" w:hAnsi="Times New Roman" w:cs="Times New Roman"/>
          <w:i/>
          <w:sz w:val="28"/>
          <w:szCs w:val="28"/>
        </w:rPr>
        <w:t xml:space="preserve"> коллективного договора.</w:t>
      </w:r>
    </w:p>
    <w:p w:rsidR="003C2C27" w:rsidRDefault="003C2C27" w:rsidP="003C2C27">
      <w:pPr>
        <w:ind w:firstLine="426"/>
        <w:jc w:val="both"/>
        <w:rPr>
          <w:i/>
          <w:sz w:val="28"/>
          <w:szCs w:val="28"/>
        </w:rPr>
      </w:pPr>
      <w:r w:rsidRPr="00277C3C">
        <w:rPr>
          <w:sz w:val="28"/>
          <w:szCs w:val="28"/>
        </w:rPr>
        <w:t xml:space="preserve">Работникам, которым по условиям трудового договора установлен ненормированный рабочий день, предоставляется дополнительный оплачиваемый отпуск за ненормированный рабочий день. Перечень должностей этих работников и продолжительность дополнительного оплачиваемого отпуска за ненормированный рабочий день определяется в соответствии со статьей 119 ТК РФ по согласованию с выборным органом </w:t>
      </w:r>
      <w:r w:rsidRPr="00277C3C">
        <w:rPr>
          <w:sz w:val="28"/>
          <w:szCs w:val="28"/>
        </w:rPr>
        <w:lastRenderedPageBreak/>
        <w:t>первичной профсоюзной организации</w:t>
      </w:r>
      <w:r w:rsidRPr="00EC3A6E">
        <w:rPr>
          <w:i/>
          <w:color w:val="000000"/>
          <w:sz w:val="28"/>
          <w:szCs w:val="28"/>
          <w:shd w:val="clear" w:color="auto" w:fill="FFFFFF"/>
        </w:rPr>
        <w:t xml:space="preserve"> </w:t>
      </w:r>
      <w:r w:rsidRPr="00F82372">
        <w:rPr>
          <w:i/>
          <w:color w:val="000000"/>
          <w:sz w:val="28"/>
          <w:szCs w:val="28"/>
          <w:shd w:val="clear" w:color="auto" w:fill="FFFFFF"/>
        </w:rPr>
        <w:t xml:space="preserve">(Приложение № </w:t>
      </w:r>
      <w:r>
        <w:rPr>
          <w:i/>
          <w:color w:val="000000"/>
          <w:sz w:val="28"/>
          <w:szCs w:val="28"/>
          <w:shd w:val="clear" w:color="auto" w:fill="FFFFFF"/>
        </w:rPr>
        <w:t>10</w:t>
      </w:r>
      <w:r w:rsidRPr="00F82372">
        <w:rPr>
          <w:i/>
          <w:color w:val="000000"/>
          <w:sz w:val="28"/>
          <w:szCs w:val="28"/>
          <w:shd w:val="clear" w:color="auto" w:fill="FFFFFF"/>
        </w:rPr>
        <w:t xml:space="preserve"> </w:t>
      </w:r>
      <w:r w:rsidRPr="00F82372">
        <w:rPr>
          <w:i/>
          <w:sz w:val="28"/>
          <w:szCs w:val="28"/>
        </w:rPr>
        <w:t>Перечень</w:t>
      </w:r>
      <w:r>
        <w:rPr>
          <w:i/>
          <w:sz w:val="28"/>
          <w:szCs w:val="28"/>
        </w:rPr>
        <w:t xml:space="preserve"> </w:t>
      </w:r>
      <w:r w:rsidRPr="00F82372">
        <w:rPr>
          <w:i/>
          <w:sz w:val="28"/>
          <w:szCs w:val="28"/>
        </w:rPr>
        <w:t>должностей с ненормированным рабочим днем, работа в которых дает право на ежегодный дополнительный оплачиваемый отпуск</w:t>
      </w:r>
      <w:r>
        <w:rPr>
          <w:i/>
          <w:sz w:val="28"/>
          <w:szCs w:val="28"/>
        </w:rPr>
        <w:t>).</w:t>
      </w:r>
    </w:p>
    <w:p w:rsidR="003C2C27" w:rsidRPr="00735A98" w:rsidRDefault="003C2C27" w:rsidP="003C2C27">
      <w:pPr>
        <w:ind w:firstLine="426"/>
        <w:jc w:val="both"/>
        <w:rPr>
          <w:i/>
          <w:sz w:val="28"/>
          <w:szCs w:val="28"/>
        </w:rPr>
      </w:pPr>
      <w:r w:rsidRPr="00735A98">
        <w:rPr>
          <w:color w:val="000000"/>
          <w:sz w:val="28"/>
          <w:szCs w:val="28"/>
        </w:rPr>
        <w:t>Одному из родителей (опекуну, п</w:t>
      </w:r>
      <w:r>
        <w:rPr>
          <w:color w:val="000000"/>
          <w:sz w:val="28"/>
          <w:szCs w:val="28"/>
        </w:rPr>
        <w:t>опечителю) для ухода за детьми-</w:t>
      </w:r>
      <w:r w:rsidRPr="00735A98">
        <w:rPr>
          <w:color w:val="000000"/>
          <w:sz w:val="28"/>
          <w:szCs w:val="28"/>
        </w:rPr>
        <w:t>инвалидами по его письменному заявлению могут предоставляться 4 дополнительных оплачиваемых выходных дней в месяц, которые могут быть использованы одним из указанных лиц либо разделены ими между собой по их усмотрению. Оплата каждого дополнительного выходного дня производится в размере и порядке, установленном федеральным законодательством.</w:t>
      </w:r>
    </w:p>
    <w:p w:rsidR="003C2C27" w:rsidRPr="00277C3C" w:rsidRDefault="003C2C27" w:rsidP="003C2C27">
      <w:pPr>
        <w:pStyle w:val="31"/>
        <w:tabs>
          <w:tab w:val="left" w:pos="1134"/>
        </w:tabs>
        <w:ind w:firstLine="426"/>
      </w:pPr>
      <w:r w:rsidRPr="003C2C27">
        <w:rPr>
          <w:lang w:val="ru-RU"/>
        </w:rPr>
        <w:t>4</w:t>
      </w:r>
      <w:r w:rsidRPr="00277C3C">
        <w:t>.</w:t>
      </w:r>
      <w:r>
        <w:rPr>
          <w:lang w:val="ru-RU"/>
        </w:rPr>
        <w:t>19</w:t>
      </w:r>
      <w:r w:rsidRPr="00277C3C">
        <w:t>.</w:t>
      </w:r>
      <w:r w:rsidRPr="00277C3C">
        <w:tab/>
        <w:t>При исчислении общей продолжительности ежегодного оплачиваемого отпуска дополнительные оплачиваемые отпуска суммируются с ежегодным основным оплачиваемым отпуском.</w:t>
      </w:r>
    </w:p>
    <w:p w:rsidR="003C2C27" w:rsidRPr="00277C3C" w:rsidRDefault="003C2C27" w:rsidP="003C2C27">
      <w:pPr>
        <w:pStyle w:val="31"/>
        <w:tabs>
          <w:tab w:val="left" w:pos="1134"/>
        </w:tabs>
        <w:ind w:firstLine="426"/>
      </w:pPr>
      <w:r w:rsidRPr="003C2C27">
        <w:rPr>
          <w:lang w:val="ru-RU"/>
        </w:rPr>
        <w:t>4</w:t>
      </w:r>
      <w:r w:rsidRPr="00277C3C">
        <w:t>.2</w:t>
      </w:r>
      <w:r>
        <w:rPr>
          <w:lang w:val="ru-RU"/>
        </w:rPr>
        <w:t>0</w:t>
      </w:r>
      <w:r w:rsidRPr="00277C3C">
        <w:t>.</w:t>
      </w:r>
      <w:r w:rsidRPr="00277C3C">
        <w:tab/>
        <w:t>Ежегодный оплачиваемый отпуск продлевается в случае временной нетрудоспособности работника, наступившей во время отпуска.</w:t>
      </w:r>
    </w:p>
    <w:p w:rsidR="003C2C27" w:rsidRDefault="003C2C27" w:rsidP="003C2C27">
      <w:pPr>
        <w:pStyle w:val="31"/>
        <w:tabs>
          <w:tab w:val="left" w:pos="1134"/>
        </w:tabs>
        <w:ind w:firstLine="426"/>
      </w:pPr>
      <w:r w:rsidRPr="00277C3C">
        <w:t>Ежегодный оплачиваемый отпуск по соглашению между работником и работодателем переносится на другой срок при несвоевременной оплате времени отпуска либо при предупреждении работника о начале отпуска позднее, чем за две недели.</w:t>
      </w:r>
    </w:p>
    <w:p w:rsidR="003C2C27" w:rsidRPr="00A66CB7" w:rsidRDefault="003C2C27" w:rsidP="003C2C27">
      <w:pPr>
        <w:ind w:firstLine="426"/>
        <w:contextualSpacing/>
        <w:jc w:val="both"/>
        <w:rPr>
          <w:sz w:val="28"/>
          <w:szCs w:val="28"/>
        </w:rPr>
      </w:pPr>
      <w:r w:rsidRPr="00A66CB7">
        <w:rPr>
          <w:sz w:val="28"/>
          <w:szCs w:val="28"/>
        </w:rPr>
        <w:t>4.2</w:t>
      </w:r>
      <w:r>
        <w:rPr>
          <w:sz w:val="28"/>
          <w:szCs w:val="28"/>
        </w:rPr>
        <w:t>1</w:t>
      </w:r>
      <w:r w:rsidRPr="00A66CB7">
        <w:rPr>
          <w:sz w:val="28"/>
          <w:szCs w:val="28"/>
        </w:rPr>
        <w:t xml:space="preserve">. Педагогическим работникам не реже чем через каждые десять лет непрерывной педагогической работы предоставляется длительный отпуск сроком до одного года. Порядок и условия предоставления длительного отпуска определяется Приказом Министерства образования и науки РФ от 31 мая 2016 года № 644. </w:t>
      </w:r>
    </w:p>
    <w:p w:rsidR="003C2C27" w:rsidRPr="00A66CB7" w:rsidRDefault="003C2C27" w:rsidP="003C2C27">
      <w:pPr>
        <w:ind w:firstLine="426"/>
        <w:contextualSpacing/>
        <w:jc w:val="both"/>
        <w:rPr>
          <w:sz w:val="28"/>
          <w:szCs w:val="28"/>
        </w:rPr>
      </w:pPr>
      <w:r w:rsidRPr="00A66CB7">
        <w:rPr>
          <w:sz w:val="28"/>
          <w:szCs w:val="28"/>
        </w:rPr>
        <w:t>Продолжительность длительного отпуска, очерёдность его предоставления, разделение его на части, продление на основании листка нетрудоспособности в период нахождения в длительном отпуске, присоединение длительного отпуска к ежегодному основному оплачиваемому отпуску, предоставление длительного отпуска, работающим по совместительству, оплата за счёт средств, полученных организацией от приносящей доход деятельности, и другие вопросы определяются коллективным договором и Положением о предоставлении длительного отпуска педагогическим работникам.</w:t>
      </w:r>
      <w:bookmarkStart w:id="15" w:name="sub_1006"/>
    </w:p>
    <w:p w:rsidR="003C2C27" w:rsidRPr="00A66CB7" w:rsidRDefault="003C2C27" w:rsidP="003C2C27">
      <w:pPr>
        <w:ind w:firstLine="426"/>
        <w:contextualSpacing/>
        <w:jc w:val="both"/>
        <w:rPr>
          <w:sz w:val="28"/>
          <w:szCs w:val="28"/>
        </w:rPr>
      </w:pPr>
      <w:r w:rsidRPr="00A66CB7">
        <w:rPr>
          <w:sz w:val="28"/>
          <w:szCs w:val="28"/>
        </w:rPr>
        <w:t>Длительный отпуск предоставляется педагогическому работнику на основании его заявления, и оформляется распорядительным актом организации (приказом).</w:t>
      </w:r>
    </w:p>
    <w:bookmarkEnd w:id="15"/>
    <w:p w:rsidR="003C2C27" w:rsidRPr="00A66CB7" w:rsidRDefault="003C2C27" w:rsidP="003C2C27">
      <w:pPr>
        <w:ind w:firstLine="426"/>
        <w:contextualSpacing/>
        <w:jc w:val="both"/>
        <w:rPr>
          <w:sz w:val="28"/>
          <w:szCs w:val="28"/>
        </w:rPr>
      </w:pPr>
      <w:r w:rsidRPr="00A66CB7">
        <w:rPr>
          <w:sz w:val="28"/>
          <w:szCs w:val="28"/>
        </w:rPr>
        <w:t>За педагогическими работниками, находящимися в длительном отпуске, сохраняется место работы (должность).</w:t>
      </w:r>
    </w:p>
    <w:p w:rsidR="003C2C27" w:rsidRPr="00A66CB7" w:rsidRDefault="003C2C27" w:rsidP="003C2C27">
      <w:pPr>
        <w:ind w:firstLine="426"/>
        <w:contextualSpacing/>
        <w:jc w:val="both"/>
        <w:rPr>
          <w:sz w:val="28"/>
          <w:szCs w:val="28"/>
        </w:rPr>
      </w:pPr>
      <w:r w:rsidRPr="00A66CB7">
        <w:rPr>
          <w:sz w:val="28"/>
          <w:szCs w:val="28"/>
        </w:rPr>
        <w:t>За педагогическими работниками, находящимися в длительном отпуске, сохраняется объём нагрузки при условии, что за этот период не изменилось количество воспитанников и штатное расписание.</w:t>
      </w:r>
    </w:p>
    <w:p w:rsidR="003C2C27" w:rsidRPr="00AF3EB9" w:rsidRDefault="003C2C27" w:rsidP="003C2C27">
      <w:pPr>
        <w:ind w:firstLine="426"/>
        <w:contextualSpacing/>
        <w:jc w:val="both"/>
        <w:rPr>
          <w:i/>
          <w:color w:val="1F4E79"/>
          <w:sz w:val="28"/>
          <w:szCs w:val="28"/>
        </w:rPr>
      </w:pPr>
      <w:r w:rsidRPr="00A66CB7">
        <w:rPr>
          <w:sz w:val="28"/>
          <w:szCs w:val="28"/>
        </w:rPr>
        <w:t>Во время длительного отпуска не допускается перевод педагогического работника на другую работу, а также увольнение его по инициативе работодателя за исключением ликвидации организации.</w:t>
      </w:r>
      <w:r>
        <w:rPr>
          <w:sz w:val="28"/>
          <w:szCs w:val="28"/>
        </w:rPr>
        <w:t xml:space="preserve"> </w:t>
      </w:r>
      <w:r w:rsidRPr="00620197">
        <w:rPr>
          <w:i/>
          <w:color w:val="1F4E79"/>
          <w:sz w:val="28"/>
          <w:szCs w:val="28"/>
        </w:rPr>
        <w:t xml:space="preserve">(Приложение № 13 </w:t>
      </w:r>
      <w:r w:rsidRPr="00620197">
        <w:rPr>
          <w:i/>
          <w:color w:val="1F4E79"/>
          <w:sz w:val="28"/>
          <w:szCs w:val="28"/>
        </w:rPr>
        <w:lastRenderedPageBreak/>
        <w:t>Положение о предоставлении длительного отпуска педагогическим работникам)</w:t>
      </w:r>
    </w:p>
    <w:p w:rsidR="003C2C27" w:rsidRPr="00F55876" w:rsidRDefault="003C2C27" w:rsidP="003C2C27">
      <w:pPr>
        <w:tabs>
          <w:tab w:val="left" w:pos="1134"/>
        </w:tabs>
        <w:ind w:firstLine="426"/>
        <w:contextualSpacing/>
        <w:jc w:val="both"/>
        <w:rPr>
          <w:sz w:val="28"/>
          <w:szCs w:val="28"/>
        </w:rPr>
      </w:pPr>
      <w:r>
        <w:rPr>
          <w:sz w:val="28"/>
          <w:szCs w:val="28"/>
        </w:rPr>
        <w:t xml:space="preserve">4.22. </w:t>
      </w:r>
      <w:r w:rsidRPr="00F55876">
        <w:rPr>
          <w:sz w:val="28"/>
          <w:szCs w:val="28"/>
        </w:rPr>
        <w:t xml:space="preserve">При увольнении работнику выплачивается денежная компенсация за неиспользованный отпуск пропорционально отработанному времени. Работнику, проработавшему 11 месяцев, выплачивается компенсация за полный рабочий год. </w:t>
      </w:r>
    </w:p>
    <w:p w:rsidR="003C2C27" w:rsidRPr="00F55876" w:rsidRDefault="003C2C27" w:rsidP="003C2C27">
      <w:pPr>
        <w:tabs>
          <w:tab w:val="left" w:pos="1134"/>
        </w:tabs>
        <w:ind w:firstLine="426"/>
        <w:contextualSpacing/>
        <w:jc w:val="both"/>
        <w:rPr>
          <w:sz w:val="28"/>
          <w:szCs w:val="28"/>
        </w:rPr>
      </w:pPr>
      <w:r w:rsidRPr="00F55876">
        <w:rPr>
          <w:sz w:val="28"/>
          <w:szCs w:val="28"/>
        </w:rPr>
        <w:t xml:space="preserve">При этом педагогическим работникам, проработавшим 10 месяцев, выплачивается денежная компенсация за неиспользованный отпуск за полную продолжительность ежегодного основного удлиненного оплачиваемого и ежегодного дополнительного оплачиваемого отпуска – </w:t>
      </w:r>
      <w:r>
        <w:rPr>
          <w:sz w:val="28"/>
          <w:szCs w:val="28"/>
        </w:rPr>
        <w:t>42 или 56</w:t>
      </w:r>
      <w:r w:rsidRPr="00F55876">
        <w:rPr>
          <w:sz w:val="28"/>
          <w:szCs w:val="28"/>
        </w:rPr>
        <w:t xml:space="preserve"> календарных дней.</w:t>
      </w:r>
    </w:p>
    <w:p w:rsidR="003C2C27" w:rsidRPr="00F55876" w:rsidRDefault="003C2C27" w:rsidP="003C2C27">
      <w:pPr>
        <w:tabs>
          <w:tab w:val="left" w:pos="1134"/>
        </w:tabs>
        <w:ind w:firstLine="426"/>
        <w:contextualSpacing/>
        <w:jc w:val="both"/>
        <w:rPr>
          <w:sz w:val="28"/>
          <w:szCs w:val="28"/>
        </w:rPr>
      </w:pPr>
      <w:r w:rsidRPr="00F55876">
        <w:rPr>
          <w:sz w:val="28"/>
          <w:szCs w:val="28"/>
        </w:rPr>
        <w:t>Денежная компенсация за неиспользованный отпуск при увольнении работника исчисляется исходя из количества неиспользованных дней отпуска с учётом рабочего года работника.</w:t>
      </w:r>
    </w:p>
    <w:p w:rsidR="003C2C27" w:rsidRPr="00277C3C" w:rsidRDefault="003C2C27" w:rsidP="003C2C27">
      <w:pPr>
        <w:ind w:firstLine="426"/>
        <w:jc w:val="both"/>
        <w:rPr>
          <w:sz w:val="28"/>
          <w:szCs w:val="28"/>
        </w:rPr>
      </w:pPr>
      <w:r w:rsidRPr="00277C3C">
        <w:rPr>
          <w:sz w:val="28"/>
          <w:szCs w:val="28"/>
        </w:rPr>
        <w:t>При исчислении стажа работы при выплате денежной компенсации за неиспол</w:t>
      </w:r>
      <w:r>
        <w:rPr>
          <w:sz w:val="28"/>
          <w:szCs w:val="28"/>
        </w:rPr>
        <w:t>ьзованный отпуск при увольнении</w:t>
      </w:r>
      <w:r w:rsidRPr="00277C3C">
        <w:rPr>
          <w:sz w:val="28"/>
          <w:szCs w:val="28"/>
        </w:rPr>
        <w:t xml:space="preserve"> необходимо учесть, что:</w:t>
      </w:r>
    </w:p>
    <w:p w:rsidR="003C2C27" w:rsidRPr="00277C3C" w:rsidRDefault="003C2C27" w:rsidP="003C2C27">
      <w:pPr>
        <w:ind w:firstLine="426"/>
        <w:jc w:val="both"/>
        <w:rPr>
          <w:sz w:val="28"/>
          <w:szCs w:val="28"/>
        </w:rPr>
      </w:pPr>
      <w:r w:rsidRPr="00277C3C">
        <w:rPr>
          <w:sz w:val="28"/>
          <w:szCs w:val="28"/>
        </w:rPr>
        <w:t>- все дни отпусков, предоставляемых по просьбе работника без сохранения заработной платы, если их общая продолжительность превышает 14 календарных дней в течение рабочего года, должны исключаться из подсчета стажа, дающего право на выплату компенсации за неиспользованный отпуск при увольнении (статья 121 ТК РФ);</w:t>
      </w:r>
    </w:p>
    <w:p w:rsidR="003C2C27" w:rsidRPr="00277C3C" w:rsidRDefault="003C2C27" w:rsidP="003C2C27">
      <w:pPr>
        <w:ind w:firstLine="426"/>
        <w:jc w:val="both"/>
        <w:rPr>
          <w:sz w:val="28"/>
          <w:szCs w:val="28"/>
        </w:rPr>
      </w:pPr>
      <w:r w:rsidRPr="00277C3C">
        <w:rPr>
          <w:sz w:val="28"/>
          <w:szCs w:val="28"/>
        </w:rPr>
        <w:t>- излишки, составляющие менее половины месяца, исключаются из подсчета, а излишки, составляющие не менее половины месяца, округляются до полного месяца.</w:t>
      </w:r>
    </w:p>
    <w:p w:rsidR="003C2C27" w:rsidRPr="00277C3C" w:rsidRDefault="003C2C27" w:rsidP="003C2C27">
      <w:pPr>
        <w:pStyle w:val="31"/>
        <w:tabs>
          <w:tab w:val="left" w:pos="1134"/>
        </w:tabs>
        <w:ind w:firstLine="426"/>
      </w:pPr>
      <w:r w:rsidRPr="00E74A27">
        <w:rPr>
          <w:lang w:val="ru-RU"/>
        </w:rPr>
        <w:t>4</w:t>
      </w:r>
      <w:r w:rsidRPr="00277C3C">
        <w:t>.2</w:t>
      </w:r>
      <w:r>
        <w:rPr>
          <w:lang w:val="ru-RU"/>
        </w:rPr>
        <w:t>3</w:t>
      </w:r>
      <w:r w:rsidRPr="00277C3C">
        <w:t>.</w:t>
      </w:r>
      <w:r w:rsidRPr="00277C3C">
        <w:tab/>
        <w:t>Исчисление среднего заработка для оплаты ежегодного отпуска производится в соответствии со статьей 139 ТК РФ.</w:t>
      </w:r>
    </w:p>
    <w:p w:rsidR="003C2C27" w:rsidRPr="00277C3C" w:rsidRDefault="003C2C27" w:rsidP="003C2C27">
      <w:pPr>
        <w:pStyle w:val="31"/>
        <w:tabs>
          <w:tab w:val="left" w:pos="1134"/>
        </w:tabs>
        <w:ind w:firstLine="426"/>
      </w:pPr>
      <w:r w:rsidRPr="00735A98">
        <w:rPr>
          <w:lang w:val="ru-RU"/>
        </w:rPr>
        <w:t>4</w:t>
      </w:r>
      <w:r w:rsidRPr="00277C3C">
        <w:t>.2</w:t>
      </w:r>
      <w:r>
        <w:rPr>
          <w:lang w:val="ru-RU"/>
        </w:rPr>
        <w:t>4</w:t>
      </w:r>
      <w:r w:rsidRPr="00277C3C">
        <w:t>.</w:t>
      </w:r>
      <w:r w:rsidRPr="00277C3C">
        <w:tab/>
        <w:t>Отпуска без сохранения заработной платы предоставляются работнику по семейным обстоятельствам и другим уважительным причинам продолжительностью, определяемой по соглашению между работником и работодателем.</w:t>
      </w:r>
    </w:p>
    <w:p w:rsidR="003C2C27" w:rsidRPr="00AF3EB9" w:rsidRDefault="003C2C27" w:rsidP="003C2C27">
      <w:pPr>
        <w:pStyle w:val="31"/>
        <w:tabs>
          <w:tab w:val="left" w:pos="1134"/>
        </w:tabs>
        <w:ind w:firstLine="426"/>
      </w:pPr>
      <w:r w:rsidRPr="00AF3EB9">
        <w:rPr>
          <w:lang w:val="ru-RU"/>
        </w:rPr>
        <w:t>4</w:t>
      </w:r>
      <w:r>
        <w:rPr>
          <w:lang w:val="ru-RU"/>
        </w:rPr>
        <w:t xml:space="preserve">.25. </w:t>
      </w:r>
      <w:r w:rsidRPr="00277C3C">
        <w:t xml:space="preserve">Работодатель обязуется предоставить отпуск без сохранения заработной </w:t>
      </w:r>
      <w:r w:rsidRPr="00AF3EB9">
        <w:t>платы, на основании письменного заявления работника в сроки, указанные работником, в следующих случаях:</w:t>
      </w:r>
    </w:p>
    <w:p w:rsidR="003C2C27" w:rsidRPr="00AF3EB9" w:rsidRDefault="003C2C27" w:rsidP="003C2C27">
      <w:pPr>
        <w:pStyle w:val="31"/>
        <w:ind w:firstLine="426"/>
      </w:pPr>
      <w:r w:rsidRPr="00AF3EB9">
        <w:t>- родителям, воспитывающим детей в возрасте до 14 лет – 14 календарных дней;</w:t>
      </w:r>
    </w:p>
    <w:p w:rsidR="003C2C27" w:rsidRPr="00AF3EB9" w:rsidRDefault="003C2C27" w:rsidP="003C2C27">
      <w:pPr>
        <w:pStyle w:val="31"/>
        <w:ind w:firstLine="426"/>
      </w:pPr>
      <w:r w:rsidRPr="00AF3EB9">
        <w:t xml:space="preserve">- тяжелого заболевания близкого родственника – </w:t>
      </w:r>
      <w:r w:rsidRPr="00AF3EB9">
        <w:rPr>
          <w:lang w:val="ru-RU"/>
        </w:rPr>
        <w:t>14</w:t>
      </w:r>
      <w:r w:rsidRPr="00AF3EB9">
        <w:t xml:space="preserve"> календарных дня;</w:t>
      </w:r>
    </w:p>
    <w:p w:rsidR="003C2C27" w:rsidRPr="00AF3EB9" w:rsidRDefault="003C2C27" w:rsidP="003C2C27">
      <w:pPr>
        <w:pStyle w:val="31"/>
        <w:ind w:firstLine="426"/>
        <w:contextualSpacing/>
        <w:rPr>
          <w:lang w:val="ru-RU"/>
        </w:rPr>
      </w:pPr>
      <w:r w:rsidRPr="00AF3EB9">
        <w:t>- работающим пенсионерам по старости (по возрасту) – до 14 календарных дней в году;</w:t>
      </w:r>
    </w:p>
    <w:p w:rsidR="003C2C27" w:rsidRPr="00AF3EB9" w:rsidRDefault="003C2C27" w:rsidP="003C2C27">
      <w:pPr>
        <w:pStyle w:val="31"/>
        <w:ind w:firstLine="426"/>
        <w:contextualSpacing/>
        <w:rPr>
          <w:color w:val="000000"/>
        </w:rPr>
      </w:pPr>
      <w:r w:rsidRPr="00AF3EB9">
        <w:rPr>
          <w:color w:val="000000"/>
        </w:rPr>
        <w:t>- в связи с переездом на новое место жительства – до 5 календарных дня;</w:t>
      </w:r>
    </w:p>
    <w:p w:rsidR="003C2C27" w:rsidRPr="00AF3EB9" w:rsidRDefault="003C2C27" w:rsidP="003C2C27">
      <w:pPr>
        <w:pStyle w:val="31"/>
        <w:ind w:firstLine="426"/>
        <w:contextualSpacing/>
        <w:rPr>
          <w:color w:val="000000"/>
        </w:rPr>
      </w:pPr>
      <w:r w:rsidRPr="00AF3EB9">
        <w:rPr>
          <w:color w:val="000000"/>
        </w:rPr>
        <w:t>- для проводов детей на военную службу – до 3 календарных дня;</w:t>
      </w:r>
    </w:p>
    <w:p w:rsidR="003C2C27" w:rsidRPr="00AF3EB9" w:rsidRDefault="003C2C27" w:rsidP="003C2C27">
      <w:pPr>
        <w:pStyle w:val="31"/>
        <w:ind w:firstLine="426"/>
        <w:contextualSpacing/>
        <w:rPr>
          <w:color w:val="000000"/>
        </w:rPr>
      </w:pPr>
      <w:r>
        <w:rPr>
          <w:color w:val="000000"/>
        </w:rPr>
        <w:t>-</w:t>
      </w:r>
      <w:r>
        <w:rPr>
          <w:color w:val="000000"/>
          <w:lang w:val="ru-RU"/>
        </w:rPr>
        <w:t xml:space="preserve"> </w:t>
      </w:r>
      <w:r w:rsidRPr="00AF3EB9">
        <w:rPr>
          <w:color w:val="000000"/>
        </w:rPr>
        <w:t>родителям и женам (мужьям) военнослужащих, а также сотрудников правоохранительных органов, погибших или умерших вследствие ранения, контузии или увечья, полученных при исполнении обязанностей военной службы, либо вследствие заболевания, связанного с прохождением военной службы – до 14 календарных дней в году;</w:t>
      </w:r>
    </w:p>
    <w:p w:rsidR="003C2C27" w:rsidRPr="00AF3EB9" w:rsidRDefault="003C2C27" w:rsidP="003C2C27">
      <w:pPr>
        <w:pStyle w:val="31"/>
        <w:ind w:firstLine="426"/>
        <w:contextualSpacing/>
      </w:pPr>
      <w:r w:rsidRPr="00AF3EB9">
        <w:rPr>
          <w:color w:val="000000"/>
        </w:rPr>
        <w:lastRenderedPageBreak/>
        <w:t>- работающим инвалидам – до 60 календарных дней в году.</w:t>
      </w:r>
    </w:p>
    <w:p w:rsidR="003C2C27" w:rsidRPr="00277C3C" w:rsidRDefault="003C2C27" w:rsidP="003C2C27">
      <w:pPr>
        <w:pStyle w:val="31"/>
        <w:ind w:firstLine="426"/>
      </w:pPr>
      <w:r w:rsidRPr="003C2C27">
        <w:rPr>
          <w:lang w:val="ru-RU"/>
        </w:rPr>
        <w:t>4</w:t>
      </w:r>
      <w:r w:rsidRPr="00277C3C">
        <w:t>.</w:t>
      </w:r>
      <w:r>
        <w:rPr>
          <w:lang w:val="ru-RU"/>
        </w:rPr>
        <w:t>26</w:t>
      </w:r>
      <w:r w:rsidRPr="00277C3C">
        <w:t>.</w:t>
      </w:r>
      <w:r w:rsidRPr="00277C3C">
        <w:tab/>
      </w:r>
      <w:r w:rsidRPr="00277C3C">
        <w:rPr>
          <w:b/>
        </w:rPr>
        <w:t>Выборный орган первичной профсоюзной организации обязуется:</w:t>
      </w:r>
    </w:p>
    <w:p w:rsidR="003C2C27" w:rsidRPr="00277C3C" w:rsidRDefault="003C2C27" w:rsidP="003C2C27">
      <w:pPr>
        <w:pStyle w:val="31"/>
        <w:ind w:firstLine="426"/>
      </w:pPr>
      <w:r w:rsidRPr="000A6070">
        <w:rPr>
          <w:lang w:val="ru-RU"/>
        </w:rPr>
        <w:t>4</w:t>
      </w:r>
      <w:r w:rsidRPr="00277C3C">
        <w:t>.</w:t>
      </w:r>
      <w:r>
        <w:rPr>
          <w:lang w:val="ru-RU"/>
        </w:rPr>
        <w:t>26</w:t>
      </w:r>
      <w:r w:rsidRPr="00277C3C">
        <w:t>.1. Осуществлять контроль за соблюдением работодателем требований трудового законодательства и иных нормативных правовых актов, содержащих нормы трудового права, соглашений, локальны</w:t>
      </w:r>
      <w:r>
        <w:t>х нормативных актов, настоящего</w:t>
      </w:r>
      <w:r w:rsidRPr="00277C3C">
        <w:t xml:space="preserve"> коллективного договора по вопросам рабочего времени и времени отдыха работников.</w:t>
      </w:r>
    </w:p>
    <w:p w:rsidR="003C2C27" w:rsidRPr="00277C3C" w:rsidRDefault="003C2C27" w:rsidP="003C2C27">
      <w:pPr>
        <w:pStyle w:val="31"/>
        <w:ind w:firstLine="426"/>
      </w:pPr>
      <w:r w:rsidRPr="000A6070">
        <w:rPr>
          <w:lang w:val="ru-RU"/>
        </w:rPr>
        <w:t>4</w:t>
      </w:r>
      <w:r w:rsidRPr="00277C3C">
        <w:t>.</w:t>
      </w:r>
      <w:r>
        <w:rPr>
          <w:lang w:val="ru-RU"/>
        </w:rPr>
        <w:t>26</w:t>
      </w:r>
      <w:r w:rsidRPr="00277C3C">
        <w:t>.2. Предоставлять работодателю мотивированное мнение (согласование) при принятии локальных нормативных актов, регулирующих вопросы рабочего времени и времени отдыха работников, с соблюдением сроков и порядка, установленных статьей 372 ТК РФ.</w:t>
      </w:r>
    </w:p>
    <w:p w:rsidR="003C2C27" w:rsidRPr="00671218" w:rsidRDefault="003C2C27" w:rsidP="003C2C27">
      <w:pPr>
        <w:pStyle w:val="31"/>
        <w:ind w:firstLine="426"/>
      </w:pPr>
      <w:r w:rsidRPr="00671218">
        <w:rPr>
          <w:lang w:val="ru-RU"/>
        </w:rPr>
        <w:t>4</w:t>
      </w:r>
      <w:r w:rsidRPr="00277C3C">
        <w:t>.</w:t>
      </w:r>
      <w:r>
        <w:rPr>
          <w:lang w:val="ru-RU"/>
        </w:rPr>
        <w:t>26</w:t>
      </w:r>
      <w:r w:rsidRPr="00277C3C">
        <w:t>.3. Вносить работодателю представления об устранении выявленных нарушений.</w:t>
      </w:r>
    </w:p>
    <w:p w:rsidR="003C2C27" w:rsidRPr="003C2C27" w:rsidRDefault="003C2C27" w:rsidP="003C2C27">
      <w:pPr>
        <w:pStyle w:val="31"/>
        <w:jc w:val="center"/>
        <w:outlineLvl w:val="0"/>
        <w:rPr>
          <w:b/>
          <w:bCs/>
          <w:caps/>
          <w:lang w:val="ru-RU"/>
        </w:rPr>
      </w:pPr>
    </w:p>
    <w:p w:rsidR="003C2C27" w:rsidRPr="00277C3C" w:rsidRDefault="003C2C27" w:rsidP="003C2C27">
      <w:pPr>
        <w:pStyle w:val="31"/>
        <w:jc w:val="center"/>
        <w:outlineLvl w:val="0"/>
        <w:rPr>
          <w:b/>
          <w:bCs/>
          <w:caps/>
        </w:rPr>
      </w:pPr>
      <w:r w:rsidRPr="00277C3C">
        <w:rPr>
          <w:b/>
          <w:bCs/>
          <w:caps/>
          <w:lang w:val="en-US"/>
        </w:rPr>
        <w:t>V</w:t>
      </w:r>
      <w:r w:rsidRPr="00277C3C">
        <w:rPr>
          <w:b/>
          <w:bCs/>
          <w:caps/>
        </w:rPr>
        <w:t>. Оплата и нормирование труда</w:t>
      </w:r>
    </w:p>
    <w:p w:rsidR="003C2C27" w:rsidRPr="00676C41" w:rsidRDefault="003C2C27" w:rsidP="003C2C27">
      <w:pPr>
        <w:ind w:firstLine="426"/>
        <w:contextualSpacing/>
        <w:jc w:val="both"/>
        <w:rPr>
          <w:rFonts w:eastAsia="MS Mincho"/>
          <w:sz w:val="28"/>
          <w:szCs w:val="28"/>
        </w:rPr>
      </w:pPr>
      <w:r w:rsidRPr="00AB135C">
        <w:rPr>
          <w:rFonts w:eastAsia="MS Mincho"/>
          <w:sz w:val="28"/>
          <w:szCs w:val="28"/>
        </w:rPr>
        <w:t>5</w:t>
      </w:r>
      <w:r w:rsidRPr="00676C41">
        <w:rPr>
          <w:rFonts w:eastAsia="MS Mincho"/>
          <w:sz w:val="28"/>
          <w:szCs w:val="28"/>
        </w:rPr>
        <w:t>.1.</w:t>
      </w:r>
      <w:r w:rsidRPr="00676C41">
        <w:rPr>
          <w:rFonts w:ascii="Courier New" w:eastAsia="Arial Unicode MS" w:hAnsi="Courier New"/>
          <w:color w:val="000000"/>
          <w:kern w:val="1"/>
          <w:sz w:val="28"/>
          <w:szCs w:val="28"/>
        </w:rPr>
        <w:t> </w:t>
      </w:r>
      <w:r w:rsidRPr="00676C41">
        <w:rPr>
          <w:rFonts w:eastAsia="MS Mincho"/>
          <w:sz w:val="28"/>
          <w:szCs w:val="28"/>
        </w:rPr>
        <w:t xml:space="preserve">Заработная плата выплачивается работникам за текущий месяц не реже чем каждые полмесяца (не позднее пятнадцати календарных дней со дня окончания периода, за который она начислена) в денежной форме. </w:t>
      </w:r>
    </w:p>
    <w:p w:rsidR="003C2C27" w:rsidRDefault="003C2C27" w:rsidP="003C2C27">
      <w:pPr>
        <w:pStyle w:val="afe"/>
        <w:ind w:firstLine="426"/>
        <w:jc w:val="both"/>
        <w:rPr>
          <w:rFonts w:ascii="Times New Roman" w:eastAsia="MS Mincho" w:hAnsi="Times New Roman"/>
          <w:sz w:val="28"/>
          <w:szCs w:val="28"/>
          <w:lang w:val="ru-RU"/>
        </w:rPr>
      </w:pPr>
      <w:r w:rsidRPr="003C2C27">
        <w:rPr>
          <w:rFonts w:ascii="Times New Roman" w:eastAsia="MS Mincho" w:hAnsi="Times New Roman"/>
          <w:sz w:val="28"/>
          <w:szCs w:val="28"/>
          <w:lang w:val="ru-RU"/>
        </w:rPr>
        <w:t>5</w:t>
      </w:r>
      <w:r w:rsidRPr="00676C41">
        <w:rPr>
          <w:rFonts w:ascii="Times New Roman" w:eastAsia="MS Mincho" w:hAnsi="Times New Roman"/>
          <w:sz w:val="28"/>
          <w:szCs w:val="28"/>
        </w:rPr>
        <w:t>.1.1.</w:t>
      </w:r>
      <w:r w:rsidRPr="00676C41">
        <w:rPr>
          <w:rFonts w:eastAsia="MS Mincho"/>
          <w:sz w:val="28"/>
          <w:szCs w:val="28"/>
        </w:rPr>
        <w:t xml:space="preserve"> </w:t>
      </w:r>
      <w:r w:rsidRPr="00277C3C">
        <w:rPr>
          <w:rFonts w:ascii="Times New Roman" w:eastAsia="MS Mincho" w:hAnsi="Times New Roman"/>
          <w:sz w:val="28"/>
          <w:szCs w:val="28"/>
        </w:rPr>
        <w:t>Днями выплаты за</w:t>
      </w:r>
      <w:r>
        <w:rPr>
          <w:rFonts w:ascii="Times New Roman" w:eastAsia="MS Mincho" w:hAnsi="Times New Roman"/>
          <w:sz w:val="28"/>
          <w:szCs w:val="28"/>
        </w:rPr>
        <w:t>работной платы являются:</w:t>
      </w:r>
      <w:r>
        <w:rPr>
          <w:rFonts w:ascii="Times New Roman" w:eastAsia="MS Mincho" w:hAnsi="Times New Roman"/>
          <w:sz w:val="28"/>
          <w:szCs w:val="28"/>
          <w:lang w:val="ru-RU"/>
        </w:rPr>
        <w:t xml:space="preserve"> </w:t>
      </w:r>
    </w:p>
    <w:p w:rsidR="003C2C27" w:rsidRDefault="003C2C27" w:rsidP="003C2C27">
      <w:pPr>
        <w:pStyle w:val="afe"/>
        <w:numPr>
          <w:ilvl w:val="0"/>
          <w:numId w:val="1"/>
        </w:numPr>
        <w:tabs>
          <w:tab w:val="clear" w:pos="1428"/>
          <w:tab w:val="num" w:pos="709"/>
        </w:tabs>
        <w:ind w:left="0" w:firstLine="426"/>
        <w:jc w:val="both"/>
        <w:rPr>
          <w:rFonts w:ascii="Times New Roman" w:eastAsia="MS Mincho" w:hAnsi="Times New Roman"/>
          <w:sz w:val="28"/>
          <w:szCs w:val="28"/>
          <w:lang w:val="ru-RU"/>
        </w:rPr>
      </w:pPr>
      <w:r>
        <w:rPr>
          <w:rFonts w:ascii="Times New Roman" w:eastAsia="MS Mincho" w:hAnsi="Times New Roman"/>
          <w:sz w:val="28"/>
          <w:szCs w:val="28"/>
          <w:lang w:val="ru-RU"/>
        </w:rPr>
        <w:t xml:space="preserve">за первую половину месяца </w:t>
      </w:r>
      <w:r w:rsidRPr="00F36227">
        <w:rPr>
          <w:rFonts w:ascii="Times New Roman" w:eastAsia="MS Mincho" w:hAnsi="Times New Roman"/>
          <w:sz w:val="28"/>
          <w:szCs w:val="28"/>
          <w:lang w:val="ru-RU"/>
        </w:rPr>
        <w:t>25</w:t>
      </w:r>
      <w:r>
        <w:rPr>
          <w:rFonts w:ascii="Times New Roman" w:eastAsia="MS Mincho" w:hAnsi="Times New Roman"/>
          <w:sz w:val="28"/>
          <w:szCs w:val="28"/>
          <w:lang w:val="ru-RU"/>
        </w:rPr>
        <w:t xml:space="preserve"> числа</w:t>
      </w:r>
      <w:r w:rsidRPr="002E7CF4">
        <w:rPr>
          <w:color w:val="000000"/>
          <w:sz w:val="24"/>
          <w:szCs w:val="24"/>
        </w:rPr>
        <w:t xml:space="preserve"> </w:t>
      </w:r>
      <w:r w:rsidRPr="002E7CF4">
        <w:rPr>
          <w:rFonts w:ascii="Times New Roman" w:hAnsi="Times New Roman"/>
          <w:color w:val="000000"/>
          <w:sz w:val="28"/>
          <w:szCs w:val="28"/>
        </w:rPr>
        <w:t>каждого месяца</w:t>
      </w:r>
      <w:r>
        <w:rPr>
          <w:rFonts w:ascii="Times New Roman" w:eastAsia="MS Mincho" w:hAnsi="Times New Roman"/>
          <w:sz w:val="28"/>
          <w:szCs w:val="28"/>
          <w:lang w:val="ru-RU"/>
        </w:rPr>
        <w:t xml:space="preserve">, </w:t>
      </w:r>
    </w:p>
    <w:p w:rsidR="003C2C27" w:rsidRPr="002E7CF4" w:rsidRDefault="003C2C27" w:rsidP="003C2C27">
      <w:pPr>
        <w:pStyle w:val="afb"/>
        <w:numPr>
          <w:ilvl w:val="0"/>
          <w:numId w:val="1"/>
        </w:numPr>
        <w:tabs>
          <w:tab w:val="clear" w:pos="1428"/>
          <w:tab w:val="num" w:pos="709"/>
        </w:tabs>
        <w:spacing w:after="0"/>
        <w:ind w:left="0" w:firstLine="426"/>
        <w:jc w:val="both"/>
        <w:rPr>
          <w:color w:val="000000"/>
          <w:sz w:val="28"/>
          <w:szCs w:val="28"/>
        </w:rPr>
      </w:pPr>
      <w:r>
        <w:rPr>
          <w:rFonts w:eastAsia="MS Mincho"/>
          <w:sz w:val="28"/>
          <w:szCs w:val="28"/>
          <w:lang w:val="ru-RU"/>
        </w:rPr>
        <w:t xml:space="preserve">за вторую половину месяца </w:t>
      </w:r>
      <w:r w:rsidRPr="00F36227">
        <w:rPr>
          <w:rFonts w:eastAsia="MS Mincho"/>
          <w:sz w:val="28"/>
          <w:szCs w:val="28"/>
          <w:lang w:val="ru-RU"/>
        </w:rPr>
        <w:t>10</w:t>
      </w:r>
      <w:r>
        <w:rPr>
          <w:rFonts w:eastAsia="MS Mincho"/>
          <w:sz w:val="28"/>
          <w:szCs w:val="28"/>
          <w:lang w:val="ru-RU"/>
        </w:rPr>
        <w:t xml:space="preserve"> числа</w:t>
      </w:r>
      <w:r w:rsidRPr="002E7CF4">
        <w:rPr>
          <w:color w:val="000000"/>
        </w:rPr>
        <w:t xml:space="preserve"> </w:t>
      </w:r>
      <w:r w:rsidRPr="002E7CF4">
        <w:rPr>
          <w:color w:val="000000"/>
          <w:sz w:val="28"/>
          <w:szCs w:val="28"/>
        </w:rPr>
        <w:t>каждого месяца, следующего за расчетным периодом.</w:t>
      </w:r>
    </w:p>
    <w:p w:rsidR="003C2C27" w:rsidRPr="00676C41" w:rsidRDefault="003C2C27" w:rsidP="003C2C27">
      <w:pPr>
        <w:ind w:firstLine="426"/>
        <w:contextualSpacing/>
        <w:jc w:val="both"/>
        <w:rPr>
          <w:rFonts w:eastAsia="MS Mincho"/>
          <w:sz w:val="28"/>
          <w:szCs w:val="28"/>
        </w:rPr>
      </w:pPr>
      <w:r w:rsidRPr="00676C41">
        <w:rPr>
          <w:rFonts w:eastAsia="MS Mincho"/>
          <w:sz w:val="28"/>
          <w:szCs w:val="28"/>
        </w:rPr>
        <w:t>При совпадении дня выплаты с выходным или нерабочим праздничным днём выплата заработной платы производится накануне этого дня.</w:t>
      </w:r>
    </w:p>
    <w:p w:rsidR="003C2C27" w:rsidRPr="00676C41" w:rsidRDefault="003C2C27" w:rsidP="003C2C27">
      <w:pPr>
        <w:ind w:firstLine="426"/>
        <w:contextualSpacing/>
        <w:jc w:val="both"/>
        <w:rPr>
          <w:rFonts w:eastAsia="MS Mincho"/>
          <w:sz w:val="28"/>
          <w:szCs w:val="28"/>
        </w:rPr>
      </w:pPr>
      <w:r>
        <w:rPr>
          <w:rFonts w:eastAsia="MS Mincho"/>
          <w:sz w:val="28"/>
          <w:szCs w:val="28"/>
        </w:rPr>
        <w:t>5</w:t>
      </w:r>
      <w:r w:rsidRPr="00676C41">
        <w:rPr>
          <w:rFonts w:eastAsia="MS Mincho"/>
          <w:sz w:val="28"/>
          <w:szCs w:val="28"/>
        </w:rPr>
        <w:t>.1.2.</w:t>
      </w:r>
      <w:r w:rsidRPr="00676C41">
        <w:rPr>
          <w:rFonts w:ascii="Courier New" w:eastAsia="Arial Unicode MS" w:hAnsi="Courier New"/>
          <w:color w:val="000000"/>
          <w:kern w:val="1"/>
          <w:sz w:val="28"/>
          <w:szCs w:val="28"/>
        </w:rPr>
        <w:t> </w:t>
      </w:r>
      <w:r w:rsidRPr="00676C41">
        <w:rPr>
          <w:rFonts w:eastAsia="MS Mincho"/>
          <w:sz w:val="28"/>
          <w:szCs w:val="28"/>
        </w:rPr>
        <w:t xml:space="preserve">При выплате заработной платы работнику </w:t>
      </w:r>
      <w:r>
        <w:rPr>
          <w:rFonts w:eastAsia="MS Mincho"/>
          <w:sz w:val="28"/>
          <w:szCs w:val="28"/>
        </w:rPr>
        <w:t>на руки выдаётся</w:t>
      </w:r>
      <w:r w:rsidRPr="00676C41">
        <w:rPr>
          <w:rFonts w:eastAsia="MS Mincho"/>
          <w:sz w:val="28"/>
          <w:szCs w:val="28"/>
        </w:rPr>
        <w:t xml:space="preserve"> расчётный листок, с указанием:</w:t>
      </w:r>
    </w:p>
    <w:p w:rsidR="003C2C27" w:rsidRPr="00676C41" w:rsidRDefault="003C2C27" w:rsidP="003C2C27">
      <w:pPr>
        <w:ind w:firstLine="426"/>
        <w:contextualSpacing/>
        <w:jc w:val="both"/>
        <w:rPr>
          <w:rFonts w:eastAsia="MS Mincho"/>
          <w:sz w:val="28"/>
          <w:szCs w:val="28"/>
        </w:rPr>
      </w:pPr>
      <w:r w:rsidRPr="00676C41">
        <w:rPr>
          <w:rFonts w:eastAsia="MS Mincho"/>
          <w:sz w:val="28"/>
          <w:szCs w:val="28"/>
        </w:rPr>
        <w:t>-</w:t>
      </w:r>
      <w:r w:rsidRPr="00676C41">
        <w:rPr>
          <w:rFonts w:ascii="Courier New" w:eastAsia="Arial Unicode MS" w:hAnsi="Courier New"/>
          <w:color w:val="000000"/>
          <w:kern w:val="1"/>
          <w:sz w:val="28"/>
          <w:szCs w:val="28"/>
        </w:rPr>
        <w:t> </w:t>
      </w:r>
      <w:r w:rsidRPr="00676C41">
        <w:rPr>
          <w:rFonts w:eastAsia="MS Mincho"/>
          <w:sz w:val="28"/>
          <w:szCs w:val="28"/>
        </w:rPr>
        <w:t>составных частей заработной платы, причитающейся ему за соответствующий период;</w:t>
      </w:r>
    </w:p>
    <w:p w:rsidR="003C2C27" w:rsidRPr="00676C41" w:rsidRDefault="003C2C27" w:rsidP="003C2C27">
      <w:pPr>
        <w:ind w:firstLine="426"/>
        <w:contextualSpacing/>
        <w:jc w:val="both"/>
        <w:rPr>
          <w:iCs/>
          <w:sz w:val="28"/>
          <w:szCs w:val="28"/>
        </w:rPr>
      </w:pPr>
      <w:r w:rsidRPr="00676C41">
        <w:rPr>
          <w:rFonts w:eastAsia="MS Mincho"/>
          <w:sz w:val="28"/>
          <w:szCs w:val="28"/>
        </w:rPr>
        <w:t>-</w:t>
      </w:r>
      <w:r w:rsidRPr="00676C41">
        <w:rPr>
          <w:rFonts w:ascii="Courier New" w:eastAsia="Arial Unicode MS" w:hAnsi="Courier New"/>
          <w:color w:val="000000"/>
          <w:kern w:val="1"/>
          <w:sz w:val="28"/>
          <w:szCs w:val="28"/>
        </w:rPr>
        <w:t> </w:t>
      </w:r>
      <w:r w:rsidRPr="00676C41">
        <w:rPr>
          <w:rFonts w:eastAsia="MS Mincho"/>
          <w:sz w:val="28"/>
          <w:szCs w:val="28"/>
        </w:rPr>
        <w:t>размеров иных сумм, начисленных работнику, в том числе денежной компенсации за нарушение работодателем</w:t>
      </w:r>
      <w:r w:rsidRPr="00676C41">
        <w:rPr>
          <w:iCs/>
          <w:sz w:val="28"/>
          <w:szCs w:val="28"/>
        </w:rPr>
        <w:t xml:space="preserve"> установленного срока соответственно выплаты заработной платы, оплаты отпуска, выплат при увольнении и (или) других выплат, причитающихся работнику;</w:t>
      </w:r>
    </w:p>
    <w:p w:rsidR="003C2C27" w:rsidRPr="00676C41" w:rsidRDefault="003C2C27" w:rsidP="003C2C27">
      <w:pPr>
        <w:autoSpaceDE w:val="0"/>
        <w:autoSpaceDN w:val="0"/>
        <w:adjustRightInd w:val="0"/>
        <w:ind w:firstLine="426"/>
        <w:contextualSpacing/>
        <w:jc w:val="both"/>
        <w:rPr>
          <w:iCs/>
          <w:sz w:val="28"/>
          <w:szCs w:val="28"/>
        </w:rPr>
      </w:pPr>
      <w:r w:rsidRPr="00676C41">
        <w:rPr>
          <w:iCs/>
          <w:sz w:val="28"/>
          <w:szCs w:val="28"/>
        </w:rPr>
        <w:t>-</w:t>
      </w:r>
      <w:r w:rsidRPr="00676C41">
        <w:rPr>
          <w:rFonts w:eastAsia="Arial Unicode MS"/>
          <w:color w:val="000000"/>
          <w:kern w:val="1"/>
          <w:sz w:val="28"/>
          <w:szCs w:val="28"/>
        </w:rPr>
        <w:t> </w:t>
      </w:r>
      <w:r w:rsidRPr="00676C41">
        <w:rPr>
          <w:iCs/>
          <w:sz w:val="28"/>
          <w:szCs w:val="28"/>
        </w:rPr>
        <w:t>размеров и оснований произведенных удержаний;</w:t>
      </w:r>
    </w:p>
    <w:p w:rsidR="003C2C27" w:rsidRPr="00676C41" w:rsidRDefault="003C2C27" w:rsidP="003C2C27">
      <w:pPr>
        <w:autoSpaceDE w:val="0"/>
        <w:autoSpaceDN w:val="0"/>
        <w:adjustRightInd w:val="0"/>
        <w:ind w:firstLine="426"/>
        <w:contextualSpacing/>
        <w:jc w:val="both"/>
        <w:rPr>
          <w:iCs/>
          <w:sz w:val="28"/>
          <w:szCs w:val="28"/>
        </w:rPr>
      </w:pPr>
      <w:r w:rsidRPr="00676C41">
        <w:rPr>
          <w:iCs/>
          <w:sz w:val="28"/>
          <w:szCs w:val="28"/>
        </w:rPr>
        <w:t>-</w:t>
      </w:r>
      <w:r w:rsidRPr="00676C41">
        <w:rPr>
          <w:rFonts w:eastAsia="Arial Unicode MS"/>
          <w:color w:val="000000"/>
          <w:kern w:val="1"/>
          <w:sz w:val="28"/>
          <w:szCs w:val="28"/>
        </w:rPr>
        <w:t> </w:t>
      </w:r>
      <w:r w:rsidRPr="00676C41">
        <w:rPr>
          <w:iCs/>
          <w:sz w:val="28"/>
          <w:szCs w:val="28"/>
        </w:rPr>
        <w:t>общей денежной суммы, подлежащей выплате.</w:t>
      </w:r>
    </w:p>
    <w:p w:rsidR="003C2C27" w:rsidRDefault="003C2C27" w:rsidP="003C2C27">
      <w:pPr>
        <w:autoSpaceDE w:val="0"/>
        <w:autoSpaceDN w:val="0"/>
        <w:adjustRightInd w:val="0"/>
        <w:ind w:firstLine="426"/>
        <w:contextualSpacing/>
        <w:jc w:val="both"/>
        <w:rPr>
          <w:sz w:val="28"/>
          <w:szCs w:val="28"/>
        </w:rPr>
      </w:pPr>
      <w:r w:rsidRPr="00676C41">
        <w:rPr>
          <w:sz w:val="28"/>
          <w:szCs w:val="28"/>
        </w:rPr>
        <w:t xml:space="preserve">Форма расчётного листка утверждается работодателем с учётом мнения выборного органа первичной профсоюзной организации. </w:t>
      </w:r>
    </w:p>
    <w:p w:rsidR="003C2C27" w:rsidRPr="00F36227" w:rsidRDefault="003C2C27" w:rsidP="003C2C27">
      <w:pPr>
        <w:autoSpaceDE w:val="0"/>
        <w:autoSpaceDN w:val="0"/>
        <w:adjustRightInd w:val="0"/>
        <w:ind w:firstLine="426"/>
        <w:contextualSpacing/>
        <w:jc w:val="both"/>
        <w:rPr>
          <w:sz w:val="32"/>
          <w:szCs w:val="28"/>
        </w:rPr>
      </w:pPr>
      <w:r w:rsidRPr="00F36227">
        <w:rPr>
          <w:color w:val="000000"/>
          <w:sz w:val="28"/>
          <w:szCs w:val="27"/>
        </w:rPr>
        <w:t>Работник обязан получать расчетный листок на руки.</w:t>
      </w:r>
    </w:p>
    <w:p w:rsidR="003C2C27" w:rsidRDefault="003C2C27" w:rsidP="003C2C27">
      <w:pPr>
        <w:autoSpaceDE w:val="0"/>
        <w:autoSpaceDN w:val="0"/>
        <w:adjustRightInd w:val="0"/>
        <w:ind w:firstLine="426"/>
        <w:contextualSpacing/>
        <w:jc w:val="both"/>
        <w:rPr>
          <w:sz w:val="28"/>
          <w:szCs w:val="28"/>
        </w:rPr>
      </w:pPr>
      <w:r w:rsidRPr="0052421F">
        <w:rPr>
          <w:sz w:val="28"/>
          <w:szCs w:val="28"/>
        </w:rPr>
        <w:t>5</w:t>
      </w:r>
      <w:r w:rsidRPr="00676C41">
        <w:rPr>
          <w:sz w:val="28"/>
          <w:szCs w:val="28"/>
        </w:rPr>
        <w:t>.1.</w:t>
      </w:r>
      <w:r>
        <w:rPr>
          <w:sz w:val="28"/>
          <w:szCs w:val="28"/>
        </w:rPr>
        <w:t>3</w:t>
      </w:r>
      <w:r w:rsidRPr="00676C41">
        <w:rPr>
          <w:sz w:val="28"/>
          <w:szCs w:val="28"/>
        </w:rPr>
        <w:t>.</w:t>
      </w:r>
      <w:r w:rsidRPr="00676C41">
        <w:rPr>
          <w:rFonts w:eastAsia="Arial Unicode MS"/>
          <w:color w:val="000000"/>
          <w:kern w:val="1"/>
          <w:sz w:val="28"/>
          <w:szCs w:val="28"/>
        </w:rPr>
        <w:t> </w:t>
      </w:r>
      <w:r w:rsidRPr="00676C41">
        <w:rPr>
          <w:sz w:val="28"/>
          <w:szCs w:val="28"/>
        </w:rPr>
        <w:t>Работник вправе заменить кредитную организацию (банк), в которую должна быть переведена заработная плата, сообщив в письменной форме работодателю об изменении реквизитов для перевода заработной платы не позднее чем за пятнадцать рабочих дней до дня выплаты заработной платы. Расходы по перечислению заработной платы в кредитную организацию несет работодатель.</w:t>
      </w:r>
    </w:p>
    <w:p w:rsidR="003C2C27" w:rsidRDefault="003C2C27" w:rsidP="003C2C27">
      <w:pPr>
        <w:autoSpaceDE w:val="0"/>
        <w:autoSpaceDN w:val="0"/>
        <w:adjustRightInd w:val="0"/>
        <w:ind w:firstLine="426"/>
        <w:contextualSpacing/>
        <w:jc w:val="both"/>
        <w:rPr>
          <w:sz w:val="28"/>
          <w:szCs w:val="28"/>
        </w:rPr>
      </w:pPr>
      <w:r>
        <w:rPr>
          <w:sz w:val="28"/>
          <w:szCs w:val="28"/>
        </w:rPr>
        <w:lastRenderedPageBreak/>
        <w:t>5.2. Заработная плата каждого работника зависит от его квалификации, сложности выполняемой работы, количества и качества затраченного труда и максимальным размером не ограничивается.</w:t>
      </w:r>
    </w:p>
    <w:p w:rsidR="003C2C27" w:rsidRPr="00676C41" w:rsidRDefault="003C2C27" w:rsidP="003C2C27">
      <w:pPr>
        <w:autoSpaceDE w:val="0"/>
        <w:autoSpaceDN w:val="0"/>
        <w:adjustRightInd w:val="0"/>
        <w:ind w:firstLine="426"/>
        <w:contextualSpacing/>
        <w:jc w:val="both"/>
        <w:rPr>
          <w:sz w:val="28"/>
          <w:szCs w:val="28"/>
        </w:rPr>
      </w:pPr>
      <w:r>
        <w:rPr>
          <w:sz w:val="28"/>
          <w:szCs w:val="28"/>
        </w:rPr>
        <w:t>Запрещается какая-либо дискриминация при установлении и изменении условий оплаты труда.</w:t>
      </w:r>
    </w:p>
    <w:p w:rsidR="003C2C27" w:rsidRPr="00FD0B0F" w:rsidRDefault="003C2C27" w:rsidP="003C2C27">
      <w:pPr>
        <w:pStyle w:val="afe"/>
        <w:ind w:firstLine="426"/>
        <w:jc w:val="both"/>
        <w:rPr>
          <w:rFonts w:ascii="Times New Roman" w:eastAsia="MS Mincho" w:hAnsi="Times New Roman"/>
          <w:color w:val="2E74B5"/>
          <w:sz w:val="28"/>
          <w:szCs w:val="28"/>
          <w:lang w:val="ru-RU"/>
        </w:rPr>
      </w:pPr>
      <w:r>
        <w:rPr>
          <w:rFonts w:ascii="Times New Roman" w:eastAsia="MS Mincho" w:hAnsi="Times New Roman"/>
          <w:sz w:val="28"/>
          <w:szCs w:val="28"/>
          <w:lang w:val="ru-RU"/>
        </w:rPr>
        <w:t>5.3</w:t>
      </w:r>
      <w:r w:rsidRPr="00057E68">
        <w:rPr>
          <w:rFonts w:ascii="Times New Roman" w:eastAsia="MS Mincho" w:hAnsi="Times New Roman"/>
          <w:sz w:val="28"/>
          <w:szCs w:val="28"/>
        </w:rPr>
        <w:t>.</w:t>
      </w:r>
      <w:r w:rsidRPr="00057E68">
        <w:rPr>
          <w:rFonts w:ascii="Times New Roman" w:eastAsia="Arial Unicode MS" w:hAnsi="Times New Roman"/>
          <w:kern w:val="1"/>
          <w:sz w:val="28"/>
          <w:szCs w:val="28"/>
        </w:rPr>
        <w:t> </w:t>
      </w:r>
      <w:r w:rsidRPr="00057E68">
        <w:rPr>
          <w:rFonts w:ascii="Times New Roman" w:hAnsi="Times New Roman"/>
          <w:sz w:val="28"/>
          <w:szCs w:val="28"/>
        </w:rPr>
        <w:t xml:space="preserve">Оплата труда работников осуществляется в соответствии с законодательством Российской Федерации, </w:t>
      </w:r>
      <w:r>
        <w:rPr>
          <w:rFonts w:ascii="Times New Roman" w:hAnsi="Times New Roman"/>
          <w:sz w:val="28"/>
          <w:szCs w:val="28"/>
          <w:lang w:val="ru-RU"/>
        </w:rPr>
        <w:t xml:space="preserve">регулируется </w:t>
      </w:r>
      <w:r w:rsidRPr="00057E68">
        <w:rPr>
          <w:rFonts w:ascii="Times New Roman" w:hAnsi="Times New Roman"/>
          <w:sz w:val="28"/>
          <w:szCs w:val="28"/>
        </w:rPr>
        <w:t xml:space="preserve">постановлением Кабинета Министров Республики Татарстан от 31.05.2018 № 412 «Об условиях оплаты труда работников государственных образовательных организаций Республики </w:t>
      </w:r>
      <w:r w:rsidRPr="00FE1013">
        <w:rPr>
          <w:rFonts w:ascii="Times New Roman" w:hAnsi="Times New Roman"/>
          <w:sz w:val="28"/>
          <w:szCs w:val="28"/>
        </w:rPr>
        <w:t>Татарстан»</w:t>
      </w:r>
      <w:r w:rsidRPr="00FE1013">
        <w:rPr>
          <w:rFonts w:ascii="Times New Roman" w:hAnsi="Times New Roman"/>
          <w:color w:val="444444"/>
          <w:sz w:val="28"/>
          <w:szCs w:val="28"/>
          <w:shd w:val="clear" w:color="auto" w:fill="FFFFFF"/>
        </w:rPr>
        <w:t xml:space="preserve"> (с изменениями на 23 октября 2020 года)</w:t>
      </w:r>
      <w:r w:rsidRPr="00FE1013">
        <w:rPr>
          <w:rFonts w:ascii="Times New Roman" w:hAnsi="Times New Roman"/>
          <w:sz w:val="28"/>
          <w:szCs w:val="28"/>
        </w:rPr>
        <w:t>,</w:t>
      </w:r>
      <w:r w:rsidRPr="00057E68">
        <w:rPr>
          <w:rFonts w:ascii="Times New Roman" w:hAnsi="Times New Roman"/>
          <w:sz w:val="28"/>
          <w:szCs w:val="28"/>
        </w:rPr>
        <w:t xml:space="preserve"> постановления И</w:t>
      </w:r>
      <w:r>
        <w:rPr>
          <w:rFonts w:ascii="Times New Roman" w:hAnsi="Times New Roman"/>
          <w:sz w:val="28"/>
          <w:szCs w:val="28"/>
          <w:lang w:val="ru-RU"/>
        </w:rPr>
        <w:t>сполнительного комитета</w:t>
      </w:r>
      <w:r w:rsidRPr="00057E68">
        <w:rPr>
          <w:rFonts w:ascii="Times New Roman" w:hAnsi="Times New Roman"/>
          <w:sz w:val="28"/>
          <w:szCs w:val="28"/>
        </w:rPr>
        <w:t xml:space="preserve"> муниципального образования</w:t>
      </w:r>
      <w:r>
        <w:rPr>
          <w:rFonts w:ascii="Times New Roman" w:hAnsi="Times New Roman"/>
          <w:sz w:val="28"/>
          <w:szCs w:val="28"/>
          <w:lang w:val="ru-RU"/>
        </w:rPr>
        <w:t xml:space="preserve"> г. Казани от 03.07.2018 года № 3854 «Об условиях оплаты труда работников муниципальных образовательных организаций г. Казани»</w:t>
      </w:r>
      <w:r w:rsidRPr="00FE1013">
        <w:rPr>
          <w:rFonts w:ascii="Arial" w:hAnsi="Arial" w:cs="Arial"/>
          <w:color w:val="444444"/>
          <w:shd w:val="clear" w:color="auto" w:fill="FFFFFF"/>
        </w:rPr>
        <w:t xml:space="preserve"> </w:t>
      </w:r>
      <w:r w:rsidRPr="00FE1013">
        <w:rPr>
          <w:rFonts w:ascii="Times New Roman" w:hAnsi="Times New Roman"/>
          <w:color w:val="444444"/>
          <w:sz w:val="28"/>
          <w:szCs w:val="28"/>
          <w:shd w:val="clear" w:color="auto" w:fill="FFFFFF"/>
        </w:rPr>
        <w:t>(с изменениями на 19 марта 2019 года)</w:t>
      </w:r>
      <w:r w:rsidRPr="00FE1013">
        <w:rPr>
          <w:rFonts w:ascii="Times New Roman" w:hAnsi="Times New Roman"/>
          <w:sz w:val="28"/>
          <w:szCs w:val="28"/>
        </w:rPr>
        <w:t xml:space="preserve">, </w:t>
      </w:r>
      <w:r w:rsidRPr="00057E68">
        <w:rPr>
          <w:rFonts w:ascii="Times New Roman" w:hAnsi="Times New Roman"/>
          <w:sz w:val="28"/>
          <w:szCs w:val="28"/>
        </w:rPr>
        <w:t>Положением об оплате труда работников образовательного учреждения</w:t>
      </w:r>
      <w:r>
        <w:rPr>
          <w:rFonts w:ascii="Times New Roman" w:hAnsi="Times New Roman"/>
          <w:sz w:val="28"/>
          <w:szCs w:val="28"/>
          <w:lang w:val="ru-RU"/>
        </w:rPr>
        <w:t xml:space="preserve"> </w:t>
      </w:r>
      <w:r w:rsidRPr="00620197">
        <w:rPr>
          <w:rFonts w:ascii="Times New Roman" w:eastAsia="MS Mincho" w:hAnsi="Times New Roman"/>
          <w:i/>
          <w:color w:val="1F4E79"/>
          <w:sz w:val="28"/>
          <w:szCs w:val="28"/>
          <w:lang w:val="ru-RU"/>
        </w:rPr>
        <w:t>(Приложение № 14 Положение об условиях оплаты труда работников</w:t>
      </w:r>
      <w:r w:rsidRPr="00620197">
        <w:rPr>
          <w:rFonts w:ascii="Times New Roman" w:hAnsi="Times New Roman"/>
          <w:color w:val="1F4E79"/>
          <w:sz w:val="28"/>
          <w:szCs w:val="28"/>
          <w:lang w:val="ru-RU"/>
        </w:rPr>
        <w:t>).</w:t>
      </w:r>
    </w:p>
    <w:p w:rsidR="003C2C27" w:rsidRPr="00676C41" w:rsidRDefault="003C2C27" w:rsidP="003C2C27">
      <w:pPr>
        <w:autoSpaceDE w:val="0"/>
        <w:autoSpaceDN w:val="0"/>
        <w:adjustRightInd w:val="0"/>
        <w:ind w:firstLine="426"/>
        <w:contextualSpacing/>
        <w:jc w:val="both"/>
        <w:rPr>
          <w:rFonts w:eastAsia="MS Mincho"/>
          <w:sz w:val="28"/>
          <w:szCs w:val="28"/>
        </w:rPr>
      </w:pPr>
      <w:r w:rsidRPr="00676C41">
        <w:rPr>
          <w:rFonts w:eastAsia="MS Mincho"/>
          <w:sz w:val="28"/>
          <w:szCs w:val="28"/>
        </w:rPr>
        <w:t>При регулировании вопросов оплаты и нормирования труда стороны исходят из того, что заработная плата исчисляется в соответствии с трудовым законодательством и включает в себя:</w:t>
      </w:r>
    </w:p>
    <w:p w:rsidR="003C2C27" w:rsidRPr="00676C41" w:rsidRDefault="003C2C27" w:rsidP="003C2C27">
      <w:pPr>
        <w:autoSpaceDE w:val="0"/>
        <w:autoSpaceDN w:val="0"/>
        <w:adjustRightInd w:val="0"/>
        <w:ind w:firstLine="426"/>
        <w:contextualSpacing/>
        <w:jc w:val="both"/>
        <w:rPr>
          <w:rFonts w:eastAsia="MS Mincho"/>
          <w:sz w:val="28"/>
          <w:szCs w:val="28"/>
        </w:rPr>
      </w:pPr>
      <w:r w:rsidRPr="00676C41">
        <w:rPr>
          <w:rFonts w:eastAsia="MS Mincho"/>
          <w:sz w:val="28"/>
          <w:szCs w:val="28"/>
        </w:rPr>
        <w:t>-</w:t>
      </w:r>
      <w:r w:rsidRPr="00676C41">
        <w:rPr>
          <w:rFonts w:eastAsia="Arial Unicode MS"/>
          <w:color w:val="000000"/>
          <w:kern w:val="1"/>
          <w:sz w:val="28"/>
          <w:szCs w:val="28"/>
        </w:rPr>
        <w:t> </w:t>
      </w:r>
      <w:r w:rsidRPr="00676C41">
        <w:rPr>
          <w:rFonts w:eastAsia="MS Mincho"/>
          <w:sz w:val="28"/>
          <w:szCs w:val="28"/>
        </w:rPr>
        <w:t>размер ставки заработной платы в месяц, являющийся фиксированным размером оплаты труда педагогических работников, для которых установлены нормы часов педагогической работы в неделю за ставку заработной платы, а также заработную плату за фактический объём учебной нагрузки (педагогической работы) без учёта компенсационных, стимулирующих и социальных выплат;</w:t>
      </w:r>
    </w:p>
    <w:p w:rsidR="003C2C27" w:rsidRPr="00676C41" w:rsidRDefault="003C2C27" w:rsidP="003C2C27">
      <w:pPr>
        <w:autoSpaceDE w:val="0"/>
        <w:autoSpaceDN w:val="0"/>
        <w:adjustRightInd w:val="0"/>
        <w:ind w:firstLine="426"/>
        <w:contextualSpacing/>
        <w:jc w:val="both"/>
        <w:rPr>
          <w:rFonts w:eastAsia="MS Mincho"/>
          <w:sz w:val="28"/>
          <w:szCs w:val="28"/>
        </w:rPr>
      </w:pPr>
      <w:r w:rsidRPr="00676C41">
        <w:rPr>
          <w:rFonts w:eastAsia="MS Mincho"/>
          <w:sz w:val="28"/>
          <w:szCs w:val="28"/>
        </w:rPr>
        <w:t>-</w:t>
      </w:r>
      <w:r w:rsidRPr="00676C41">
        <w:rPr>
          <w:rFonts w:eastAsia="Arial Unicode MS"/>
          <w:color w:val="000000"/>
          <w:kern w:val="1"/>
          <w:sz w:val="28"/>
          <w:szCs w:val="28"/>
        </w:rPr>
        <w:t> </w:t>
      </w:r>
      <w:r w:rsidRPr="00676C41">
        <w:rPr>
          <w:rFonts w:eastAsia="MS Mincho"/>
          <w:sz w:val="28"/>
          <w:szCs w:val="28"/>
        </w:rPr>
        <w:t>размер оклада (должностного оклада), являющегося фиксированным размером оплаты труда работника за исполнение трудовых (должностных) обязанностей определённой сложности за календарный месяц без учёта компенсационных, стимулирующих и социальных выплат;</w:t>
      </w:r>
    </w:p>
    <w:p w:rsidR="003C2C27" w:rsidRDefault="003C2C27" w:rsidP="003C2C27">
      <w:pPr>
        <w:autoSpaceDE w:val="0"/>
        <w:autoSpaceDN w:val="0"/>
        <w:adjustRightInd w:val="0"/>
        <w:ind w:firstLine="426"/>
        <w:contextualSpacing/>
        <w:jc w:val="both"/>
        <w:rPr>
          <w:rFonts w:eastAsia="MS Mincho"/>
          <w:sz w:val="28"/>
          <w:szCs w:val="28"/>
        </w:rPr>
      </w:pPr>
      <w:r w:rsidRPr="00676C41">
        <w:rPr>
          <w:rFonts w:eastAsia="MS Mincho"/>
          <w:sz w:val="28"/>
          <w:szCs w:val="28"/>
        </w:rPr>
        <w:t>-</w:t>
      </w:r>
      <w:r w:rsidRPr="00676C41">
        <w:rPr>
          <w:rFonts w:eastAsia="Arial Unicode MS"/>
          <w:color w:val="000000"/>
          <w:kern w:val="1"/>
          <w:sz w:val="28"/>
          <w:szCs w:val="28"/>
        </w:rPr>
        <w:t> </w:t>
      </w:r>
      <w:r w:rsidRPr="00676C41">
        <w:rPr>
          <w:rFonts w:eastAsia="MS Mincho"/>
          <w:sz w:val="28"/>
          <w:szCs w:val="28"/>
        </w:rPr>
        <w:t xml:space="preserve">доплаты и надбавки компенсационного характера; </w:t>
      </w:r>
    </w:p>
    <w:p w:rsidR="003C2C27" w:rsidRPr="004926C8" w:rsidRDefault="003C2C27" w:rsidP="003C2C27">
      <w:pPr>
        <w:autoSpaceDE w:val="0"/>
        <w:autoSpaceDN w:val="0"/>
        <w:adjustRightInd w:val="0"/>
        <w:ind w:firstLine="426"/>
        <w:contextualSpacing/>
        <w:jc w:val="both"/>
        <w:rPr>
          <w:rFonts w:eastAsia="MS Mincho"/>
          <w:i/>
          <w:color w:val="FF0000"/>
          <w:sz w:val="28"/>
          <w:szCs w:val="28"/>
        </w:rPr>
      </w:pPr>
      <w:r w:rsidRPr="00676C41">
        <w:rPr>
          <w:rFonts w:eastAsia="MS Mincho"/>
          <w:sz w:val="28"/>
          <w:szCs w:val="28"/>
        </w:rPr>
        <w:t>-</w:t>
      </w:r>
      <w:r w:rsidRPr="00676C41">
        <w:rPr>
          <w:rFonts w:eastAsia="Arial Unicode MS"/>
          <w:color w:val="000000"/>
          <w:kern w:val="1"/>
          <w:sz w:val="28"/>
          <w:szCs w:val="28"/>
        </w:rPr>
        <w:t> </w:t>
      </w:r>
      <w:r w:rsidRPr="00676C41">
        <w:rPr>
          <w:rFonts w:eastAsia="MS Mincho"/>
          <w:sz w:val="28"/>
          <w:szCs w:val="28"/>
        </w:rPr>
        <w:t>выплаты стимулирующего характера (надбавки, премии и иные поощрительные выплаты)</w:t>
      </w:r>
      <w:r>
        <w:rPr>
          <w:rFonts w:eastAsia="MS Mincho"/>
          <w:sz w:val="28"/>
          <w:szCs w:val="28"/>
        </w:rPr>
        <w:t xml:space="preserve">. </w:t>
      </w:r>
    </w:p>
    <w:p w:rsidR="003C2C27" w:rsidRPr="00236584" w:rsidRDefault="003C2C27" w:rsidP="003C2C27">
      <w:pPr>
        <w:ind w:firstLine="426"/>
        <w:jc w:val="both"/>
        <w:rPr>
          <w:sz w:val="28"/>
          <w:szCs w:val="28"/>
          <w:lang/>
        </w:rPr>
      </w:pPr>
      <w:r w:rsidRPr="00236584">
        <w:rPr>
          <w:color w:val="000000"/>
          <w:sz w:val="28"/>
          <w:szCs w:val="28"/>
        </w:rPr>
        <w:t>5</w:t>
      </w:r>
      <w:r>
        <w:rPr>
          <w:color w:val="000000"/>
          <w:sz w:val="28"/>
          <w:szCs w:val="28"/>
        </w:rPr>
        <w:t xml:space="preserve">.3.1. </w:t>
      </w:r>
      <w:r w:rsidRPr="00236584">
        <w:rPr>
          <w:sz w:val="28"/>
          <w:szCs w:val="28"/>
          <w:lang/>
        </w:rPr>
        <w:t>Стимулирующий фонд оплаты труда образовательн</w:t>
      </w:r>
      <w:r>
        <w:rPr>
          <w:sz w:val="28"/>
          <w:szCs w:val="28"/>
        </w:rPr>
        <w:t>ой</w:t>
      </w:r>
      <w:r w:rsidRPr="00236584">
        <w:rPr>
          <w:color w:val="FF0000"/>
          <w:sz w:val="28"/>
          <w:szCs w:val="28"/>
          <w:lang/>
        </w:rPr>
        <w:t xml:space="preserve"> </w:t>
      </w:r>
      <w:r w:rsidRPr="00236584">
        <w:rPr>
          <w:color w:val="000000"/>
          <w:sz w:val="28"/>
          <w:szCs w:val="28"/>
          <w:lang/>
        </w:rPr>
        <w:t>организаци</w:t>
      </w:r>
      <w:r>
        <w:rPr>
          <w:color w:val="000000"/>
          <w:sz w:val="28"/>
          <w:szCs w:val="28"/>
        </w:rPr>
        <w:t>и</w:t>
      </w:r>
      <w:r w:rsidRPr="00236584">
        <w:rPr>
          <w:sz w:val="28"/>
          <w:szCs w:val="28"/>
          <w:lang/>
        </w:rPr>
        <w:t xml:space="preserve"> включают в себя:</w:t>
      </w:r>
    </w:p>
    <w:p w:rsidR="003C2C27" w:rsidRPr="00236584" w:rsidRDefault="003C2C27" w:rsidP="003C2C27">
      <w:pPr>
        <w:ind w:firstLine="426"/>
        <w:contextualSpacing/>
        <w:jc w:val="both"/>
        <w:rPr>
          <w:rFonts w:eastAsia="Calibri"/>
          <w:sz w:val="28"/>
          <w:szCs w:val="28"/>
          <w:lang w:eastAsia="en-US"/>
        </w:rPr>
      </w:pPr>
      <w:r w:rsidRPr="00236584">
        <w:rPr>
          <w:rFonts w:eastAsia="Calibri"/>
          <w:sz w:val="28"/>
          <w:szCs w:val="28"/>
          <w:lang w:eastAsia="en-US"/>
        </w:rPr>
        <w:t>- выплаты за интенсивность и высокие результаты работы;</w:t>
      </w:r>
    </w:p>
    <w:p w:rsidR="003C2C27" w:rsidRPr="00236584" w:rsidRDefault="003C2C27" w:rsidP="003C2C27">
      <w:pPr>
        <w:ind w:firstLine="426"/>
        <w:contextualSpacing/>
        <w:jc w:val="both"/>
        <w:rPr>
          <w:rFonts w:eastAsia="Calibri"/>
          <w:sz w:val="28"/>
          <w:szCs w:val="28"/>
          <w:lang w:eastAsia="en-US"/>
        </w:rPr>
      </w:pPr>
      <w:r w:rsidRPr="00236584">
        <w:rPr>
          <w:rFonts w:eastAsia="Calibri"/>
          <w:sz w:val="28"/>
          <w:szCs w:val="28"/>
          <w:lang w:eastAsia="en-US"/>
        </w:rPr>
        <w:t>- выплаты за стаж работы по профилю;</w:t>
      </w:r>
    </w:p>
    <w:p w:rsidR="003C2C27" w:rsidRPr="00236584" w:rsidRDefault="003C2C27" w:rsidP="003C2C27">
      <w:pPr>
        <w:ind w:firstLine="426"/>
        <w:contextualSpacing/>
        <w:jc w:val="both"/>
        <w:rPr>
          <w:rFonts w:eastAsia="Calibri"/>
          <w:sz w:val="28"/>
          <w:szCs w:val="28"/>
          <w:lang w:eastAsia="en-US"/>
        </w:rPr>
      </w:pPr>
      <w:r w:rsidRPr="00236584">
        <w:rPr>
          <w:rFonts w:eastAsia="Calibri"/>
          <w:sz w:val="28"/>
          <w:szCs w:val="28"/>
          <w:lang w:eastAsia="en-US"/>
        </w:rPr>
        <w:t>- выплаты за квалификационную категорию;</w:t>
      </w:r>
    </w:p>
    <w:p w:rsidR="003C2C27" w:rsidRPr="00236584" w:rsidRDefault="003C2C27" w:rsidP="003C2C27">
      <w:pPr>
        <w:ind w:firstLine="426"/>
        <w:contextualSpacing/>
        <w:jc w:val="both"/>
        <w:rPr>
          <w:rFonts w:eastAsia="Calibri"/>
          <w:sz w:val="28"/>
          <w:szCs w:val="28"/>
          <w:lang w:eastAsia="en-US"/>
        </w:rPr>
      </w:pPr>
      <w:r w:rsidRPr="00236584">
        <w:rPr>
          <w:rFonts w:eastAsia="Calibri"/>
          <w:sz w:val="28"/>
          <w:szCs w:val="28"/>
          <w:lang w:eastAsia="en-US"/>
        </w:rPr>
        <w:t>- выплаты за качество выполняемых работ;</w:t>
      </w:r>
    </w:p>
    <w:p w:rsidR="003C2C27" w:rsidRPr="00236584" w:rsidRDefault="003C2C27" w:rsidP="003C2C27">
      <w:pPr>
        <w:ind w:firstLine="426"/>
        <w:contextualSpacing/>
        <w:jc w:val="both"/>
        <w:rPr>
          <w:rFonts w:eastAsia="Calibri"/>
          <w:sz w:val="28"/>
          <w:szCs w:val="28"/>
          <w:lang w:eastAsia="en-US"/>
        </w:rPr>
      </w:pPr>
      <w:r w:rsidRPr="00236584">
        <w:rPr>
          <w:rFonts w:eastAsia="Calibri"/>
          <w:sz w:val="28"/>
          <w:szCs w:val="28"/>
          <w:lang w:eastAsia="en-US"/>
        </w:rPr>
        <w:t>- премиальные и иные поощрительные выплаты.</w:t>
      </w:r>
    </w:p>
    <w:p w:rsidR="003C2C27" w:rsidRPr="00620197" w:rsidRDefault="003C2C27" w:rsidP="003C2C27">
      <w:pPr>
        <w:autoSpaceDE w:val="0"/>
        <w:autoSpaceDN w:val="0"/>
        <w:adjustRightInd w:val="0"/>
        <w:ind w:firstLine="426"/>
        <w:contextualSpacing/>
        <w:jc w:val="both"/>
        <w:rPr>
          <w:rFonts w:eastAsia="MS Mincho"/>
          <w:i/>
          <w:color w:val="1F4E79"/>
          <w:sz w:val="28"/>
          <w:szCs w:val="28"/>
        </w:rPr>
      </w:pPr>
      <w:r w:rsidRPr="00236584">
        <w:rPr>
          <w:sz w:val="28"/>
          <w:szCs w:val="28"/>
          <w:lang/>
        </w:rPr>
        <w:t>Размеры, порядок и условия выплат стимулирующего характера устанавливаются образовательн</w:t>
      </w:r>
      <w:r>
        <w:rPr>
          <w:sz w:val="28"/>
          <w:szCs w:val="28"/>
        </w:rPr>
        <w:t>ой</w:t>
      </w:r>
      <w:r w:rsidRPr="00236584">
        <w:rPr>
          <w:color w:val="FF0000"/>
          <w:sz w:val="28"/>
          <w:szCs w:val="28"/>
          <w:lang/>
        </w:rPr>
        <w:t xml:space="preserve"> </w:t>
      </w:r>
      <w:r w:rsidRPr="00236584">
        <w:rPr>
          <w:color w:val="000000"/>
          <w:sz w:val="28"/>
          <w:szCs w:val="28"/>
          <w:lang/>
        </w:rPr>
        <w:t>организаци</w:t>
      </w:r>
      <w:r>
        <w:rPr>
          <w:color w:val="000000"/>
          <w:sz w:val="28"/>
          <w:szCs w:val="28"/>
        </w:rPr>
        <w:t>ей</w:t>
      </w:r>
      <w:r w:rsidRPr="00236584">
        <w:rPr>
          <w:color w:val="FF0000"/>
          <w:sz w:val="28"/>
          <w:szCs w:val="28"/>
          <w:lang/>
        </w:rPr>
        <w:t xml:space="preserve"> </w:t>
      </w:r>
      <w:r w:rsidRPr="00236584">
        <w:rPr>
          <w:sz w:val="28"/>
          <w:szCs w:val="28"/>
          <w:lang/>
        </w:rPr>
        <w:t>в пределах имеющихся средств, в том числе от приносящей доход деятельности, самостоятельно, по согласованию с выборными органами первичных профсоюзных организаций и закрепляются в коллективных договорах, положениях об условиях оплаты труда образовательных</w:t>
      </w:r>
      <w:r w:rsidRPr="00236584">
        <w:rPr>
          <w:color w:val="FF0000"/>
          <w:sz w:val="28"/>
          <w:szCs w:val="28"/>
          <w:lang/>
        </w:rPr>
        <w:t xml:space="preserve"> </w:t>
      </w:r>
      <w:r w:rsidRPr="00236584">
        <w:rPr>
          <w:color w:val="000000"/>
          <w:sz w:val="28"/>
          <w:szCs w:val="28"/>
          <w:lang/>
        </w:rPr>
        <w:t xml:space="preserve">организаций. </w:t>
      </w:r>
      <w:r w:rsidRPr="00620197">
        <w:rPr>
          <w:rFonts w:eastAsia="MS Mincho"/>
          <w:i/>
          <w:color w:val="1F4E79"/>
          <w:sz w:val="28"/>
          <w:szCs w:val="28"/>
        </w:rPr>
        <w:t xml:space="preserve">(Приложение № 15 Положение о </w:t>
      </w:r>
      <w:r w:rsidRPr="00620197">
        <w:rPr>
          <w:rFonts w:eastAsia="MS Mincho"/>
          <w:i/>
          <w:color w:val="1F4E79"/>
          <w:sz w:val="28"/>
          <w:szCs w:val="28"/>
        </w:rPr>
        <w:lastRenderedPageBreak/>
        <w:t>комиссии по использованию стимулирующего фонда оплаты труда за качество выполняемых работ).</w:t>
      </w:r>
    </w:p>
    <w:p w:rsidR="003C2C27" w:rsidRPr="00236584" w:rsidRDefault="003C2C27" w:rsidP="003C2C27">
      <w:pPr>
        <w:ind w:firstLine="426"/>
        <w:contextualSpacing/>
        <w:jc w:val="both"/>
        <w:rPr>
          <w:rFonts w:eastAsia="Calibri"/>
          <w:sz w:val="28"/>
          <w:szCs w:val="28"/>
          <w:lang w:eastAsia="en-US"/>
        </w:rPr>
      </w:pPr>
      <w:r w:rsidRPr="00236584">
        <w:rPr>
          <w:rFonts w:eastAsia="Calibri"/>
          <w:sz w:val="28"/>
          <w:szCs w:val="28"/>
          <w:lang w:eastAsia="en-US"/>
        </w:rPr>
        <w:t>Выплаты за интенсивность и высокие результаты работы подразделяются на:</w:t>
      </w:r>
    </w:p>
    <w:p w:rsidR="003C2C27" w:rsidRPr="00236584" w:rsidRDefault="003C2C27" w:rsidP="003C2C27">
      <w:pPr>
        <w:ind w:firstLine="426"/>
        <w:contextualSpacing/>
        <w:jc w:val="both"/>
        <w:rPr>
          <w:rFonts w:eastAsia="Calibri"/>
          <w:sz w:val="28"/>
          <w:szCs w:val="28"/>
          <w:lang w:eastAsia="en-US"/>
        </w:rPr>
      </w:pPr>
      <w:r w:rsidRPr="00236584">
        <w:rPr>
          <w:rFonts w:eastAsia="Calibri"/>
          <w:sz w:val="28"/>
          <w:szCs w:val="28"/>
          <w:lang w:eastAsia="en-US"/>
        </w:rPr>
        <w:t>- выплаты за специфику образовательной программы;</w:t>
      </w:r>
    </w:p>
    <w:p w:rsidR="003C2C27" w:rsidRPr="00236584" w:rsidRDefault="003C2C27" w:rsidP="003C2C27">
      <w:pPr>
        <w:ind w:firstLine="426"/>
        <w:contextualSpacing/>
        <w:jc w:val="both"/>
        <w:rPr>
          <w:rFonts w:eastAsia="Calibri"/>
          <w:sz w:val="28"/>
          <w:szCs w:val="28"/>
          <w:lang w:eastAsia="en-US"/>
        </w:rPr>
      </w:pPr>
      <w:r w:rsidRPr="00236584">
        <w:rPr>
          <w:rFonts w:eastAsia="Calibri"/>
          <w:sz w:val="28"/>
          <w:szCs w:val="28"/>
          <w:lang w:eastAsia="en-US"/>
        </w:rPr>
        <w:t xml:space="preserve">- выплаты за наличие почетных званий, государственных наград. </w:t>
      </w:r>
    </w:p>
    <w:p w:rsidR="003C2C27" w:rsidRPr="00236584" w:rsidRDefault="003C2C27" w:rsidP="003C2C27">
      <w:pPr>
        <w:ind w:firstLine="426"/>
        <w:contextualSpacing/>
        <w:jc w:val="both"/>
        <w:rPr>
          <w:rFonts w:eastAsia="Calibri"/>
          <w:sz w:val="28"/>
          <w:szCs w:val="28"/>
          <w:lang w:eastAsia="en-US"/>
        </w:rPr>
      </w:pPr>
      <w:r w:rsidRPr="00236584">
        <w:rPr>
          <w:rFonts w:eastAsia="Calibri"/>
          <w:sz w:val="28"/>
          <w:szCs w:val="28"/>
          <w:lang w:eastAsia="en-US"/>
        </w:rPr>
        <w:t>Выплаты за качество выполняемых работ устанавливаются работникам образовательн</w:t>
      </w:r>
      <w:r>
        <w:rPr>
          <w:rFonts w:eastAsia="Calibri"/>
          <w:sz w:val="28"/>
          <w:szCs w:val="28"/>
          <w:lang w:eastAsia="en-US"/>
        </w:rPr>
        <w:t>ой</w:t>
      </w:r>
      <w:r w:rsidRPr="00236584">
        <w:rPr>
          <w:rFonts w:eastAsia="Calibri"/>
          <w:sz w:val="28"/>
          <w:szCs w:val="28"/>
          <w:lang w:eastAsia="en-US"/>
        </w:rPr>
        <w:t xml:space="preserve"> организаци</w:t>
      </w:r>
      <w:r>
        <w:rPr>
          <w:rFonts w:eastAsia="Calibri"/>
          <w:sz w:val="28"/>
          <w:szCs w:val="28"/>
          <w:lang w:eastAsia="en-US"/>
        </w:rPr>
        <w:t>и</w:t>
      </w:r>
      <w:r w:rsidRPr="00236584">
        <w:rPr>
          <w:rFonts w:eastAsia="Calibri"/>
          <w:sz w:val="28"/>
          <w:szCs w:val="28"/>
          <w:lang w:eastAsia="en-US"/>
        </w:rPr>
        <w:t xml:space="preserve"> по результатам труда за определенный период времени. Основным критерием, влияющим на размер выплат за качество выполняемых работ, является достижение пороговых значений критериев оценки эффективности деятельности организаци</w:t>
      </w:r>
      <w:r>
        <w:rPr>
          <w:rFonts w:eastAsia="Calibri"/>
          <w:sz w:val="28"/>
          <w:szCs w:val="28"/>
          <w:lang w:eastAsia="en-US"/>
        </w:rPr>
        <w:t>и</w:t>
      </w:r>
      <w:r w:rsidRPr="00236584">
        <w:rPr>
          <w:rFonts w:eastAsia="Calibri"/>
          <w:sz w:val="28"/>
          <w:szCs w:val="28"/>
          <w:lang w:eastAsia="en-US"/>
        </w:rPr>
        <w:t xml:space="preserve">. </w:t>
      </w:r>
    </w:p>
    <w:p w:rsidR="003C2C27" w:rsidRPr="00620197" w:rsidRDefault="003C2C27" w:rsidP="003C2C27">
      <w:pPr>
        <w:ind w:firstLine="426"/>
        <w:contextualSpacing/>
        <w:jc w:val="both"/>
        <w:rPr>
          <w:rFonts w:eastAsia="Calibri"/>
          <w:color w:val="1F4E79"/>
          <w:sz w:val="28"/>
          <w:szCs w:val="28"/>
          <w:lang w:eastAsia="en-US"/>
        </w:rPr>
      </w:pPr>
      <w:r w:rsidRPr="00236584">
        <w:rPr>
          <w:rFonts w:eastAsia="Calibri"/>
          <w:sz w:val="28"/>
          <w:szCs w:val="28"/>
          <w:lang w:eastAsia="en-US"/>
        </w:rPr>
        <w:t xml:space="preserve"> Критерии оценки эффективности деятельности </w:t>
      </w:r>
      <w:r>
        <w:rPr>
          <w:rFonts w:eastAsia="Calibri"/>
          <w:sz w:val="28"/>
          <w:szCs w:val="28"/>
          <w:lang w:eastAsia="en-US"/>
        </w:rPr>
        <w:t>работников</w:t>
      </w:r>
      <w:r w:rsidRPr="00236584">
        <w:rPr>
          <w:rFonts w:eastAsia="Calibri"/>
          <w:sz w:val="28"/>
          <w:szCs w:val="28"/>
          <w:lang w:eastAsia="en-US"/>
        </w:rPr>
        <w:t xml:space="preserve"> утверждаются </w:t>
      </w:r>
      <w:r>
        <w:rPr>
          <w:rFonts w:eastAsia="Calibri"/>
          <w:sz w:val="28"/>
          <w:szCs w:val="28"/>
          <w:lang w:eastAsia="en-US"/>
        </w:rPr>
        <w:t>руководителем учреждения с учётом мотивированного мнения выборного органа пр</w:t>
      </w:r>
      <w:r w:rsidRPr="00236584">
        <w:rPr>
          <w:rFonts w:eastAsia="Calibri"/>
          <w:sz w:val="28"/>
          <w:szCs w:val="28"/>
          <w:lang w:eastAsia="en-US"/>
        </w:rPr>
        <w:t>о</w:t>
      </w:r>
      <w:r>
        <w:rPr>
          <w:rFonts w:eastAsia="Calibri"/>
          <w:sz w:val="28"/>
          <w:szCs w:val="28"/>
          <w:lang w:eastAsia="en-US"/>
        </w:rPr>
        <w:t xml:space="preserve">фсоюзной организации </w:t>
      </w:r>
      <w:r w:rsidRPr="00620197">
        <w:rPr>
          <w:rFonts w:eastAsia="Calibri"/>
          <w:i/>
          <w:color w:val="1F4E79"/>
          <w:sz w:val="28"/>
          <w:szCs w:val="28"/>
          <w:lang w:eastAsia="en-US"/>
        </w:rPr>
        <w:t>(Приложение № 1</w:t>
      </w:r>
      <w:r>
        <w:rPr>
          <w:rFonts w:eastAsia="Calibri"/>
          <w:i/>
          <w:color w:val="1F4E79"/>
          <w:sz w:val="28"/>
          <w:szCs w:val="28"/>
          <w:lang w:eastAsia="en-US"/>
        </w:rPr>
        <w:t>5</w:t>
      </w:r>
      <w:r w:rsidRPr="00620197">
        <w:rPr>
          <w:rFonts w:eastAsia="Calibri"/>
          <w:i/>
          <w:color w:val="1F4E79"/>
          <w:sz w:val="28"/>
          <w:szCs w:val="28"/>
          <w:lang w:eastAsia="en-US"/>
        </w:rPr>
        <w:t xml:space="preserve"> Критерии оценки эффективности деятельности работы и оценочный лист)</w:t>
      </w:r>
      <w:r w:rsidRPr="00620197">
        <w:rPr>
          <w:rFonts w:eastAsia="Calibri"/>
          <w:color w:val="1F4E79"/>
          <w:sz w:val="28"/>
          <w:szCs w:val="28"/>
          <w:lang w:eastAsia="en-US"/>
        </w:rPr>
        <w:t xml:space="preserve">. </w:t>
      </w:r>
    </w:p>
    <w:p w:rsidR="003C2C27" w:rsidRPr="00236584" w:rsidRDefault="003C2C27" w:rsidP="003C2C27">
      <w:pPr>
        <w:ind w:firstLine="426"/>
        <w:contextualSpacing/>
        <w:jc w:val="both"/>
        <w:rPr>
          <w:rFonts w:eastAsia="Calibri"/>
          <w:sz w:val="28"/>
          <w:szCs w:val="28"/>
          <w:lang w:eastAsia="en-US"/>
        </w:rPr>
      </w:pPr>
      <w:r w:rsidRPr="00236584">
        <w:rPr>
          <w:rFonts w:eastAsia="Calibri"/>
          <w:sz w:val="28"/>
          <w:szCs w:val="28"/>
          <w:lang w:eastAsia="en-US"/>
        </w:rPr>
        <w:t>При разработке и утверждении показателей и критериев эффективности в целях осуществления стимулирования качественного труда работников учитываются следующие основные принципы:</w:t>
      </w:r>
    </w:p>
    <w:p w:rsidR="003C2C27" w:rsidRPr="00236584" w:rsidRDefault="003C2C27" w:rsidP="003C2C27">
      <w:pPr>
        <w:ind w:firstLine="426"/>
        <w:contextualSpacing/>
        <w:jc w:val="both"/>
        <w:rPr>
          <w:rFonts w:eastAsia="Calibri"/>
          <w:sz w:val="28"/>
          <w:szCs w:val="28"/>
          <w:lang w:eastAsia="en-US"/>
        </w:rPr>
      </w:pPr>
      <w:r w:rsidRPr="00236584">
        <w:rPr>
          <w:rFonts w:eastAsia="Calibri"/>
          <w:sz w:val="28"/>
          <w:szCs w:val="28"/>
          <w:lang w:eastAsia="en-US"/>
        </w:rPr>
        <w:t>- вознаграждение должно следовать за достижением результата (принцип своевременности);</w:t>
      </w:r>
    </w:p>
    <w:p w:rsidR="003C2C27" w:rsidRPr="00236584" w:rsidRDefault="003C2C27" w:rsidP="003C2C27">
      <w:pPr>
        <w:ind w:firstLine="426"/>
        <w:contextualSpacing/>
        <w:jc w:val="both"/>
        <w:rPr>
          <w:rFonts w:eastAsia="Calibri"/>
          <w:sz w:val="28"/>
          <w:szCs w:val="28"/>
          <w:lang w:eastAsia="en-US"/>
        </w:rPr>
      </w:pPr>
      <w:r w:rsidRPr="00236584">
        <w:rPr>
          <w:rFonts w:eastAsia="Calibri"/>
          <w:sz w:val="28"/>
          <w:szCs w:val="28"/>
          <w:lang w:eastAsia="en-US"/>
        </w:rPr>
        <w:t>- вознаграждение должно быть адекватно трудовому вкладу каждого работника в результат деятельности всей организации и уровню квалификации работника (принцип адекватности);</w:t>
      </w:r>
    </w:p>
    <w:p w:rsidR="003C2C27" w:rsidRPr="00236584" w:rsidRDefault="003C2C27" w:rsidP="003C2C27">
      <w:pPr>
        <w:ind w:firstLine="426"/>
        <w:contextualSpacing/>
        <w:jc w:val="both"/>
        <w:rPr>
          <w:rFonts w:eastAsia="Calibri"/>
          <w:sz w:val="28"/>
          <w:szCs w:val="28"/>
          <w:lang w:eastAsia="en-US"/>
        </w:rPr>
      </w:pPr>
      <w:r w:rsidRPr="00236584">
        <w:rPr>
          <w:rFonts w:eastAsia="Calibri"/>
          <w:sz w:val="28"/>
          <w:szCs w:val="28"/>
          <w:lang w:eastAsia="en-US"/>
        </w:rPr>
        <w:t>- размер вознаграждения работника должен определяться на основе объективной оценки результатов его труда (принцип объективности);</w:t>
      </w:r>
    </w:p>
    <w:p w:rsidR="003C2C27" w:rsidRPr="00236584" w:rsidRDefault="003C2C27" w:rsidP="003C2C27">
      <w:pPr>
        <w:ind w:firstLine="426"/>
        <w:contextualSpacing/>
        <w:jc w:val="both"/>
        <w:rPr>
          <w:rFonts w:eastAsia="Calibri"/>
          <w:sz w:val="28"/>
          <w:szCs w:val="28"/>
          <w:lang w:eastAsia="en-US"/>
        </w:rPr>
      </w:pPr>
      <w:r w:rsidRPr="00236584">
        <w:rPr>
          <w:rFonts w:eastAsia="Calibri"/>
          <w:sz w:val="28"/>
          <w:szCs w:val="28"/>
          <w:lang w:eastAsia="en-US"/>
        </w:rPr>
        <w:t>- работник должен знать, какое вознаграждение он получит в зависимости от результатов своего труда (принцип предсказуемости);</w:t>
      </w:r>
    </w:p>
    <w:p w:rsidR="003C2C27" w:rsidRPr="00236584" w:rsidRDefault="003C2C27" w:rsidP="003C2C27">
      <w:pPr>
        <w:ind w:firstLine="426"/>
        <w:contextualSpacing/>
        <w:jc w:val="both"/>
        <w:rPr>
          <w:rFonts w:eastAsia="Calibri"/>
          <w:sz w:val="28"/>
          <w:szCs w:val="28"/>
          <w:lang w:eastAsia="en-US"/>
        </w:rPr>
      </w:pPr>
      <w:r w:rsidRPr="00236584">
        <w:rPr>
          <w:rFonts w:eastAsia="Calibri"/>
          <w:sz w:val="28"/>
          <w:szCs w:val="28"/>
          <w:lang w:eastAsia="en-US"/>
        </w:rPr>
        <w:t>- правила определения вознаграждения должны быть понятны каждому работнику (принцип справедливости);</w:t>
      </w:r>
    </w:p>
    <w:p w:rsidR="003C2C27" w:rsidRPr="00236584" w:rsidRDefault="003C2C27" w:rsidP="003C2C27">
      <w:pPr>
        <w:ind w:firstLine="426"/>
        <w:contextualSpacing/>
        <w:jc w:val="both"/>
        <w:rPr>
          <w:rFonts w:eastAsia="Calibri"/>
          <w:sz w:val="28"/>
          <w:szCs w:val="28"/>
          <w:lang w:eastAsia="en-US"/>
        </w:rPr>
      </w:pPr>
      <w:r w:rsidRPr="00236584">
        <w:rPr>
          <w:rFonts w:eastAsia="Calibri"/>
          <w:sz w:val="28"/>
          <w:szCs w:val="28"/>
          <w:lang w:eastAsia="en-US"/>
        </w:rPr>
        <w:t>- принятие решений о выплатах и их размерах должны осуществляться по согласованию с выборным органом первичной профсоюзной организации (принцип прозрачности).</w:t>
      </w:r>
    </w:p>
    <w:p w:rsidR="003C2C27" w:rsidRPr="00620197" w:rsidRDefault="003C2C27" w:rsidP="003C2C27">
      <w:pPr>
        <w:autoSpaceDE w:val="0"/>
        <w:autoSpaceDN w:val="0"/>
        <w:adjustRightInd w:val="0"/>
        <w:ind w:firstLine="426"/>
        <w:jc w:val="both"/>
        <w:rPr>
          <w:color w:val="1F4E79"/>
          <w:sz w:val="28"/>
          <w:szCs w:val="28"/>
          <w:effect w:val="antsBlack"/>
        </w:rPr>
      </w:pPr>
      <w:r w:rsidRPr="00236584">
        <w:rPr>
          <w:rFonts w:eastAsia="Arial"/>
          <w:sz w:val="28"/>
          <w:szCs w:val="28"/>
          <w:lang w:eastAsia="ar-SA"/>
        </w:rPr>
        <w:t>Премиальные и иные поощрительные выплаты устанавливаются работникам единовременно за определенный период времени (месяц, квартал, год), к юбилейным датам, получению знаков отличия, благодарственных писем, грамот, наград, а также наград Общероссийского Профсоюза образования «За активную работу», знак Профсоюза «За социальное партнерство», и иным основаниям, не учтенных в системе оплаты труда</w:t>
      </w:r>
      <w:r>
        <w:rPr>
          <w:rFonts w:eastAsia="Arial"/>
          <w:sz w:val="28"/>
          <w:szCs w:val="28"/>
          <w:lang w:eastAsia="ar-SA"/>
        </w:rPr>
        <w:t xml:space="preserve"> </w:t>
      </w:r>
      <w:r w:rsidRPr="00620197">
        <w:rPr>
          <w:rFonts w:eastAsia="Arial"/>
          <w:i/>
          <w:color w:val="1F4E79"/>
          <w:sz w:val="28"/>
          <w:szCs w:val="28"/>
          <w:lang w:eastAsia="ar-SA"/>
        </w:rPr>
        <w:t>(Приложение № 1</w:t>
      </w:r>
      <w:r>
        <w:rPr>
          <w:rFonts w:eastAsia="Arial"/>
          <w:i/>
          <w:color w:val="1F4E79"/>
          <w:sz w:val="28"/>
          <w:szCs w:val="28"/>
          <w:lang w:eastAsia="ar-SA"/>
        </w:rPr>
        <w:t>6</w:t>
      </w:r>
      <w:r w:rsidRPr="00620197">
        <w:rPr>
          <w:rFonts w:eastAsia="Arial"/>
          <w:i/>
          <w:color w:val="1F4E79"/>
          <w:sz w:val="28"/>
          <w:szCs w:val="28"/>
          <w:lang w:eastAsia="ar-SA"/>
        </w:rPr>
        <w:t xml:space="preserve"> Положение об использовании 2% премиального фонда оплаты труда)</w:t>
      </w:r>
      <w:r w:rsidRPr="00620197">
        <w:rPr>
          <w:rFonts w:eastAsia="Arial"/>
          <w:color w:val="1F4E79"/>
          <w:sz w:val="28"/>
          <w:szCs w:val="28"/>
          <w:lang w:eastAsia="ar-SA"/>
        </w:rPr>
        <w:t>.</w:t>
      </w:r>
    </w:p>
    <w:p w:rsidR="003C2C27" w:rsidRPr="00236584" w:rsidRDefault="003C2C27" w:rsidP="003C2C27">
      <w:pPr>
        <w:autoSpaceDE w:val="0"/>
        <w:autoSpaceDN w:val="0"/>
        <w:adjustRightInd w:val="0"/>
        <w:ind w:firstLine="426"/>
        <w:jc w:val="both"/>
        <w:rPr>
          <w:rFonts w:eastAsia="Arial"/>
          <w:sz w:val="28"/>
          <w:szCs w:val="28"/>
          <w:lang w:eastAsia="ar-SA"/>
        </w:rPr>
      </w:pPr>
      <w:r>
        <w:rPr>
          <w:rFonts w:eastAsia="Arial"/>
          <w:sz w:val="28"/>
          <w:szCs w:val="28"/>
          <w:lang w:eastAsia="ar-SA"/>
        </w:rPr>
        <w:t>5</w:t>
      </w:r>
      <w:r w:rsidRPr="00236584">
        <w:rPr>
          <w:rFonts w:eastAsia="Arial"/>
          <w:sz w:val="28"/>
          <w:szCs w:val="28"/>
          <w:lang w:eastAsia="ar-SA"/>
        </w:rPr>
        <w:t>.3.</w:t>
      </w:r>
      <w:r>
        <w:rPr>
          <w:rFonts w:eastAsia="Arial"/>
          <w:sz w:val="28"/>
          <w:szCs w:val="28"/>
          <w:lang w:eastAsia="ar-SA"/>
        </w:rPr>
        <w:t>2</w:t>
      </w:r>
      <w:r w:rsidRPr="00236584">
        <w:rPr>
          <w:rFonts w:eastAsia="Arial"/>
          <w:sz w:val="28"/>
          <w:szCs w:val="28"/>
          <w:lang w:eastAsia="ar-SA"/>
        </w:rPr>
        <w:t>. К выплатам компенсационного характера в образовательн</w:t>
      </w:r>
      <w:r>
        <w:rPr>
          <w:rFonts w:eastAsia="Arial"/>
          <w:sz w:val="28"/>
          <w:szCs w:val="28"/>
          <w:lang w:eastAsia="ar-SA"/>
        </w:rPr>
        <w:t>ой</w:t>
      </w:r>
      <w:r w:rsidRPr="00236584">
        <w:rPr>
          <w:rFonts w:eastAsia="Arial"/>
          <w:sz w:val="28"/>
          <w:szCs w:val="28"/>
          <w:lang w:eastAsia="ar-SA"/>
        </w:rPr>
        <w:t xml:space="preserve"> организаци</w:t>
      </w:r>
      <w:r>
        <w:rPr>
          <w:rFonts w:eastAsia="Arial"/>
          <w:sz w:val="28"/>
          <w:szCs w:val="28"/>
          <w:lang w:eastAsia="ar-SA"/>
        </w:rPr>
        <w:t>и</w:t>
      </w:r>
      <w:r w:rsidRPr="00236584">
        <w:rPr>
          <w:rFonts w:eastAsia="Arial"/>
          <w:sz w:val="28"/>
          <w:szCs w:val="28"/>
          <w:lang w:eastAsia="ar-SA"/>
        </w:rPr>
        <w:t xml:space="preserve"> относятся:</w:t>
      </w:r>
    </w:p>
    <w:p w:rsidR="003C2C27" w:rsidRPr="00236584" w:rsidRDefault="003C2C27" w:rsidP="003C2C27">
      <w:pPr>
        <w:ind w:firstLine="426"/>
        <w:contextualSpacing/>
        <w:jc w:val="both"/>
        <w:rPr>
          <w:rFonts w:eastAsia="Calibri"/>
          <w:sz w:val="28"/>
          <w:szCs w:val="28"/>
          <w:lang w:eastAsia="en-US"/>
        </w:rPr>
      </w:pPr>
      <w:r w:rsidRPr="00236584">
        <w:rPr>
          <w:rFonts w:eastAsia="Calibri"/>
          <w:sz w:val="28"/>
          <w:szCs w:val="28"/>
          <w:lang w:eastAsia="en-US"/>
        </w:rPr>
        <w:t>- выплаты работникам, занятым на работах с вредными и (или) опасными и иными особыми условиями труда;</w:t>
      </w:r>
    </w:p>
    <w:p w:rsidR="003C2C27" w:rsidRPr="00236584" w:rsidRDefault="003C2C27" w:rsidP="003C2C27">
      <w:pPr>
        <w:suppressAutoHyphens/>
        <w:autoSpaceDE w:val="0"/>
        <w:ind w:firstLine="426"/>
        <w:jc w:val="both"/>
        <w:rPr>
          <w:rFonts w:eastAsia="Arial"/>
          <w:sz w:val="28"/>
          <w:szCs w:val="28"/>
          <w:lang w:eastAsia="ar-SA"/>
        </w:rPr>
      </w:pPr>
      <w:r w:rsidRPr="00236584">
        <w:rPr>
          <w:rFonts w:eastAsia="Arial"/>
          <w:sz w:val="28"/>
          <w:szCs w:val="28"/>
          <w:lang w:eastAsia="ar-SA"/>
        </w:rPr>
        <w:lastRenderedPageBreak/>
        <w:t>- выплаты за работу в условиях, отклоняющихся от нормальных (при выполнении работ различной квалификации, совмещении профессий (должностей), сверхурочной работе, работе в ночное время и при выполнении работ в других условиях, отклоняющихся от нормальных.</w:t>
      </w:r>
    </w:p>
    <w:p w:rsidR="003C2C27" w:rsidRPr="00B05135" w:rsidRDefault="003C2C27" w:rsidP="003C2C27">
      <w:pPr>
        <w:suppressAutoHyphens/>
        <w:autoSpaceDE w:val="0"/>
        <w:ind w:firstLine="426"/>
        <w:jc w:val="both"/>
        <w:rPr>
          <w:rFonts w:eastAsia="Arial"/>
          <w:sz w:val="28"/>
          <w:szCs w:val="28"/>
          <w:lang w:eastAsia="ar-SA"/>
        </w:rPr>
      </w:pPr>
      <w:r w:rsidRPr="00236584">
        <w:rPr>
          <w:rFonts w:eastAsia="Arial"/>
          <w:sz w:val="28"/>
          <w:szCs w:val="28"/>
          <w:lang w:eastAsia="ar-SA"/>
        </w:rPr>
        <w:t xml:space="preserve">Размер, порядок и условия выплат компенсационного характера устанавливаются нормативными правовыми актами Российской Федерации и Республики Татарстан, ИКМО г.Казани, соглашением, коллективными договорами, локальными нормативными актами. </w:t>
      </w:r>
    </w:p>
    <w:p w:rsidR="003C2C27" w:rsidRPr="00055721" w:rsidRDefault="003C2C27" w:rsidP="003C2C27">
      <w:pPr>
        <w:autoSpaceDE w:val="0"/>
        <w:autoSpaceDN w:val="0"/>
        <w:adjustRightInd w:val="0"/>
        <w:ind w:firstLine="426"/>
        <w:contextualSpacing/>
        <w:jc w:val="both"/>
        <w:rPr>
          <w:rFonts w:eastAsia="MS Mincho"/>
          <w:sz w:val="28"/>
          <w:szCs w:val="28"/>
        </w:rPr>
      </w:pPr>
      <w:r>
        <w:rPr>
          <w:color w:val="000000"/>
          <w:sz w:val="28"/>
          <w:szCs w:val="28"/>
        </w:rPr>
        <w:t>5</w:t>
      </w:r>
      <w:r w:rsidRPr="00055721">
        <w:rPr>
          <w:color w:val="000000"/>
          <w:sz w:val="28"/>
          <w:szCs w:val="28"/>
          <w:lang/>
        </w:rPr>
        <w:t>.</w:t>
      </w:r>
      <w:r>
        <w:rPr>
          <w:color w:val="000000"/>
          <w:sz w:val="28"/>
          <w:szCs w:val="28"/>
        </w:rPr>
        <w:t>4</w:t>
      </w:r>
      <w:r>
        <w:rPr>
          <w:rFonts w:eastAsia="MS Mincho"/>
          <w:sz w:val="28"/>
          <w:szCs w:val="28"/>
        </w:rPr>
        <w:t xml:space="preserve">. </w:t>
      </w:r>
      <w:r w:rsidRPr="00055721">
        <w:rPr>
          <w:color w:val="000000"/>
          <w:sz w:val="28"/>
          <w:szCs w:val="28"/>
        </w:rPr>
        <w:t>Учебная нагрузка, выполненная в порядке замещения временно отсутствующих по болезни и другим при</w:t>
      </w:r>
      <w:r>
        <w:rPr>
          <w:color w:val="000000"/>
          <w:sz w:val="28"/>
          <w:szCs w:val="28"/>
        </w:rPr>
        <w:t xml:space="preserve">чинам педагога оплачивается </w:t>
      </w:r>
      <w:r w:rsidRPr="00055721">
        <w:rPr>
          <w:color w:val="000000"/>
          <w:sz w:val="28"/>
          <w:szCs w:val="28"/>
        </w:rPr>
        <w:t>дополнительно.</w:t>
      </w:r>
    </w:p>
    <w:p w:rsidR="003C2C27" w:rsidRPr="00055721" w:rsidRDefault="003C2C27" w:rsidP="003C2C27">
      <w:pPr>
        <w:ind w:firstLine="426"/>
        <w:jc w:val="both"/>
        <w:rPr>
          <w:color w:val="000000"/>
          <w:sz w:val="28"/>
          <w:szCs w:val="28"/>
          <w:lang/>
        </w:rPr>
      </w:pPr>
      <w:r>
        <w:rPr>
          <w:sz w:val="28"/>
          <w:szCs w:val="28"/>
        </w:rPr>
        <w:t>5</w:t>
      </w:r>
      <w:r w:rsidRPr="00055721">
        <w:rPr>
          <w:sz w:val="28"/>
          <w:szCs w:val="28"/>
          <w:lang/>
        </w:rPr>
        <w:t>.</w:t>
      </w:r>
      <w:r>
        <w:rPr>
          <w:sz w:val="28"/>
          <w:szCs w:val="28"/>
        </w:rPr>
        <w:t>5</w:t>
      </w:r>
      <w:r w:rsidRPr="00055721">
        <w:rPr>
          <w:sz w:val="28"/>
          <w:szCs w:val="28"/>
          <w:lang/>
        </w:rPr>
        <w:t>.</w:t>
      </w:r>
      <w:r w:rsidRPr="00055721">
        <w:rPr>
          <w:color w:val="000000"/>
          <w:sz w:val="28"/>
          <w:szCs w:val="28"/>
          <w:lang/>
        </w:rPr>
        <w:t xml:space="preserve"> С письменного согласия работника допускается его привлечение к работе, за пределами нормальной продолжительности рабочего времени, в случае неявки сменяющего работника.</w:t>
      </w:r>
    </w:p>
    <w:p w:rsidR="003C2C27" w:rsidRPr="00055721" w:rsidRDefault="003C2C27" w:rsidP="003C2C27">
      <w:pPr>
        <w:ind w:firstLine="426"/>
        <w:jc w:val="both"/>
        <w:rPr>
          <w:color w:val="000000"/>
          <w:sz w:val="28"/>
          <w:szCs w:val="28"/>
        </w:rPr>
      </w:pPr>
      <w:r w:rsidRPr="00055721">
        <w:rPr>
          <w:color w:val="000000"/>
          <w:sz w:val="28"/>
          <w:szCs w:val="28"/>
        </w:rPr>
        <w:t xml:space="preserve">Переработка рабочего времени воспитателей, </w:t>
      </w:r>
      <w:r>
        <w:rPr>
          <w:color w:val="000000"/>
          <w:sz w:val="28"/>
          <w:szCs w:val="28"/>
        </w:rPr>
        <w:t>младших</w:t>
      </w:r>
      <w:r w:rsidRPr="00055721">
        <w:rPr>
          <w:color w:val="000000"/>
          <w:sz w:val="28"/>
          <w:szCs w:val="28"/>
        </w:rPr>
        <w:t xml:space="preserve"> воспитателей вследствие неявки сменяющего работника или родителей</w:t>
      </w:r>
      <w:r w:rsidRPr="00055721">
        <w:rPr>
          <w:i/>
          <w:iCs/>
          <w:color w:val="000000"/>
          <w:sz w:val="28"/>
          <w:szCs w:val="28"/>
        </w:rPr>
        <w:t xml:space="preserve">, </w:t>
      </w:r>
      <w:r w:rsidRPr="00055721">
        <w:rPr>
          <w:color w:val="000000"/>
          <w:sz w:val="28"/>
          <w:szCs w:val="28"/>
        </w:rPr>
        <w:t xml:space="preserve">осуществляемая по инициативе работодателя за пределами рабочего времени, установленного графиками работ, в первый день замены является сверхурочной работой. Сверхурочная работа оплачивается за первые два часа работы не менее </w:t>
      </w:r>
      <w:r w:rsidRPr="00055721">
        <w:rPr>
          <w:color w:val="000000"/>
          <w:sz w:val="28"/>
          <w:szCs w:val="28"/>
          <w:lang/>
        </w:rPr>
        <w:t xml:space="preserve">чем в полуторном размере, за последующие часы – не менее чем в двойном размере. </w:t>
      </w:r>
      <w:r w:rsidRPr="000D4651">
        <w:rPr>
          <w:sz w:val="28"/>
          <w:szCs w:val="28"/>
          <w:lang/>
        </w:rPr>
        <w:t>Конкретные размеры оплаты за сверхурочную работу могут определяться коллективным договором</w:t>
      </w:r>
      <w:r w:rsidRPr="000D4651">
        <w:rPr>
          <w:sz w:val="28"/>
          <w:szCs w:val="28"/>
        </w:rPr>
        <w:t xml:space="preserve"> или трудовым договором.</w:t>
      </w:r>
    </w:p>
    <w:p w:rsidR="003C2C27" w:rsidRPr="00055721" w:rsidRDefault="003C2C27" w:rsidP="003C2C27">
      <w:pPr>
        <w:ind w:firstLine="426"/>
        <w:jc w:val="both"/>
        <w:rPr>
          <w:color w:val="000000"/>
          <w:sz w:val="28"/>
          <w:szCs w:val="28"/>
        </w:rPr>
      </w:pPr>
      <w:r w:rsidRPr="00055721">
        <w:rPr>
          <w:color w:val="000000"/>
          <w:sz w:val="28"/>
          <w:szCs w:val="28"/>
        </w:rPr>
        <w:t>Замена временно отсутствующего воспитателя в последующие дни является временным увеличением педагогической работы, которая осуществляется воспитателем с его письменного согласия, в том числе в свободное от основной работы время, на основании письменного распоряжения руководителя организации с оплатой за количество часов замены в одинарном размере.</w:t>
      </w:r>
    </w:p>
    <w:p w:rsidR="003C2C27" w:rsidRPr="00055721" w:rsidRDefault="003C2C27" w:rsidP="003C2C27">
      <w:pPr>
        <w:ind w:firstLine="426"/>
        <w:jc w:val="both"/>
        <w:rPr>
          <w:color w:val="000000"/>
          <w:sz w:val="28"/>
          <w:szCs w:val="28"/>
        </w:rPr>
      </w:pPr>
      <w:r w:rsidRPr="00055721">
        <w:rPr>
          <w:color w:val="000000"/>
          <w:sz w:val="28"/>
          <w:szCs w:val="28"/>
        </w:rPr>
        <w:t xml:space="preserve">Переработка рабочего времени педагогических работников вследствие неявки </w:t>
      </w:r>
      <w:r>
        <w:rPr>
          <w:color w:val="000000"/>
          <w:sz w:val="28"/>
          <w:szCs w:val="28"/>
        </w:rPr>
        <w:t>педагога</w:t>
      </w:r>
      <w:r w:rsidRPr="00055721">
        <w:rPr>
          <w:color w:val="000000"/>
          <w:sz w:val="28"/>
          <w:szCs w:val="28"/>
        </w:rPr>
        <w:t>, осуществляемая по инициативе работодателя за пределами рабочего времени, установленного тарификацией, расписанием учебных занятий и графиками работ, является временным увеличением педагогической работы, которая осуществляется педагогическим работником с его письменного согласия, в том числе в свободное от основной работы время, на основании письменного распоряжения руководителя организации с оплатой за количество часов замены в одинарном размере.</w:t>
      </w:r>
    </w:p>
    <w:p w:rsidR="003C2C27" w:rsidRPr="00055721" w:rsidRDefault="003C2C27" w:rsidP="003C2C27">
      <w:pPr>
        <w:ind w:firstLine="426"/>
        <w:jc w:val="both"/>
        <w:rPr>
          <w:color w:val="000000"/>
          <w:sz w:val="28"/>
          <w:szCs w:val="28"/>
          <w:lang/>
        </w:rPr>
      </w:pPr>
      <w:r w:rsidRPr="00055721">
        <w:rPr>
          <w:color w:val="000000"/>
          <w:sz w:val="28"/>
          <w:szCs w:val="28"/>
          <w:lang/>
        </w:rPr>
        <w:t xml:space="preserve"> По желанию работника сверхурочная работа вместо повышенной оплаты может </w:t>
      </w:r>
      <w:r w:rsidRPr="00055721">
        <w:rPr>
          <w:color w:val="000000"/>
          <w:sz w:val="28"/>
          <w:szCs w:val="28"/>
        </w:rPr>
        <w:t xml:space="preserve"> </w:t>
      </w:r>
      <w:r w:rsidRPr="00055721">
        <w:rPr>
          <w:color w:val="000000"/>
          <w:sz w:val="28"/>
          <w:szCs w:val="28"/>
          <w:lang/>
        </w:rPr>
        <w:t>компенсироваться предоставлением дополнительного времени отдыха, но не менее времени, отработанного сверхурочно.</w:t>
      </w:r>
    </w:p>
    <w:p w:rsidR="003C2C27" w:rsidRPr="00055721" w:rsidRDefault="003C2C27" w:rsidP="003C2C27">
      <w:pPr>
        <w:ind w:firstLine="426"/>
        <w:jc w:val="both"/>
        <w:rPr>
          <w:color w:val="000000"/>
          <w:sz w:val="28"/>
          <w:szCs w:val="28"/>
          <w:lang/>
        </w:rPr>
      </w:pPr>
      <w:r w:rsidRPr="00055721">
        <w:rPr>
          <w:color w:val="000000"/>
          <w:sz w:val="28"/>
          <w:szCs w:val="28"/>
          <w:lang/>
        </w:rPr>
        <w:t>Сверхурочные работы не должны превышать для каждого работника четырех часов в течение двух дней подряд и 120 часов в год.</w:t>
      </w:r>
    </w:p>
    <w:p w:rsidR="003C2C27" w:rsidRPr="00055721" w:rsidRDefault="003C2C27" w:rsidP="003C2C27">
      <w:pPr>
        <w:ind w:firstLine="426"/>
        <w:jc w:val="both"/>
        <w:rPr>
          <w:sz w:val="28"/>
          <w:szCs w:val="28"/>
        </w:rPr>
      </w:pPr>
      <w:r w:rsidRPr="00055721">
        <w:rPr>
          <w:color w:val="000000"/>
          <w:sz w:val="28"/>
          <w:szCs w:val="28"/>
          <w:lang/>
        </w:rPr>
        <w:t>Работодатель обязан обеспечить точный учет продолжительности сверхурочной работы каждого работника</w:t>
      </w:r>
      <w:r w:rsidRPr="00055721">
        <w:rPr>
          <w:color w:val="000000"/>
          <w:sz w:val="28"/>
          <w:szCs w:val="28"/>
        </w:rPr>
        <w:t xml:space="preserve"> </w:t>
      </w:r>
      <w:r w:rsidRPr="00055721">
        <w:rPr>
          <w:sz w:val="28"/>
          <w:szCs w:val="28"/>
        </w:rPr>
        <w:t>по отдельному табелю.</w:t>
      </w:r>
    </w:p>
    <w:p w:rsidR="003C2C27" w:rsidRPr="00676C41" w:rsidRDefault="003C2C27" w:rsidP="003C2C27">
      <w:pPr>
        <w:ind w:firstLine="426"/>
        <w:contextualSpacing/>
        <w:jc w:val="both"/>
        <w:rPr>
          <w:rFonts w:eastAsia="MS Mincho"/>
          <w:sz w:val="28"/>
          <w:szCs w:val="28"/>
        </w:rPr>
      </w:pPr>
      <w:r>
        <w:rPr>
          <w:rFonts w:eastAsia="MS Mincho"/>
          <w:sz w:val="28"/>
          <w:szCs w:val="28"/>
        </w:rPr>
        <w:t>5</w:t>
      </w:r>
      <w:r w:rsidRPr="00676C41">
        <w:rPr>
          <w:rFonts w:eastAsia="MS Mincho"/>
          <w:sz w:val="28"/>
          <w:szCs w:val="28"/>
        </w:rPr>
        <w:t>.</w:t>
      </w:r>
      <w:r>
        <w:rPr>
          <w:rFonts w:eastAsia="MS Mincho"/>
          <w:sz w:val="28"/>
          <w:szCs w:val="28"/>
        </w:rPr>
        <w:t>6</w:t>
      </w:r>
      <w:r w:rsidRPr="00676C41">
        <w:rPr>
          <w:rFonts w:eastAsia="MS Mincho"/>
          <w:sz w:val="28"/>
          <w:szCs w:val="28"/>
        </w:rPr>
        <w:t>. Оплата труда за работу в ночное время (с 22</w:t>
      </w:r>
      <w:r>
        <w:rPr>
          <w:rFonts w:eastAsia="MS Mincho"/>
          <w:sz w:val="28"/>
          <w:szCs w:val="28"/>
        </w:rPr>
        <w:t>.00</w:t>
      </w:r>
      <w:r w:rsidRPr="00676C41">
        <w:rPr>
          <w:rFonts w:eastAsia="MS Mincho"/>
          <w:sz w:val="28"/>
          <w:szCs w:val="28"/>
        </w:rPr>
        <w:t xml:space="preserve"> до 6 часов</w:t>
      </w:r>
      <w:r>
        <w:rPr>
          <w:rFonts w:eastAsia="MS Mincho"/>
          <w:sz w:val="28"/>
          <w:szCs w:val="28"/>
        </w:rPr>
        <w:t xml:space="preserve"> следующего дня</w:t>
      </w:r>
      <w:r w:rsidRPr="00676C41">
        <w:rPr>
          <w:rFonts w:eastAsia="MS Mincho"/>
          <w:sz w:val="28"/>
          <w:szCs w:val="28"/>
        </w:rPr>
        <w:t xml:space="preserve">) производится в повышенном размере, но не ниже 20 </w:t>
      </w:r>
      <w:r w:rsidRPr="00676C41">
        <w:rPr>
          <w:rFonts w:eastAsia="MS Mincho"/>
          <w:sz w:val="28"/>
          <w:szCs w:val="28"/>
        </w:rPr>
        <w:lastRenderedPageBreak/>
        <w:t xml:space="preserve">процентов часовой тарифной ставки (оклада (должностного оклада), рассчитанного за час работы) за каждый час работы в ночное время. </w:t>
      </w:r>
    </w:p>
    <w:p w:rsidR="003C2C27" w:rsidRDefault="003C2C27" w:rsidP="003C2C27">
      <w:pPr>
        <w:pStyle w:val="afb"/>
        <w:ind w:left="0" w:firstLine="426"/>
        <w:contextualSpacing/>
        <w:jc w:val="both"/>
        <w:rPr>
          <w:color w:val="000000"/>
          <w:sz w:val="28"/>
          <w:szCs w:val="28"/>
        </w:rPr>
      </w:pPr>
      <w:r>
        <w:rPr>
          <w:rFonts w:eastAsia="MS Mincho"/>
          <w:sz w:val="28"/>
          <w:szCs w:val="28"/>
        </w:rPr>
        <w:t xml:space="preserve">5.7. </w:t>
      </w:r>
      <w:r w:rsidRPr="00295F98">
        <w:rPr>
          <w:color w:val="000000"/>
          <w:sz w:val="28"/>
          <w:szCs w:val="28"/>
        </w:rPr>
        <w:t>Работа в выходной день и нерабочий праздничный день оплачивается не менее чем в двойном размере:</w:t>
      </w:r>
    </w:p>
    <w:p w:rsidR="003C2C27" w:rsidRDefault="003C2C27" w:rsidP="003C2C27">
      <w:pPr>
        <w:pStyle w:val="afb"/>
        <w:ind w:left="0" w:firstLine="426"/>
        <w:contextualSpacing/>
        <w:jc w:val="both"/>
        <w:rPr>
          <w:color w:val="000000"/>
          <w:sz w:val="28"/>
          <w:szCs w:val="28"/>
        </w:rPr>
      </w:pPr>
      <w:r w:rsidRPr="00295F98">
        <w:rPr>
          <w:color w:val="000000"/>
          <w:sz w:val="28"/>
          <w:szCs w:val="28"/>
        </w:rPr>
        <w:t>- работникам, труд которых оплачивается по дневным и часовым ставкам, - в размере не менее двойной дневной или часовой тарифной ставки;</w:t>
      </w:r>
    </w:p>
    <w:p w:rsidR="003C2C27" w:rsidRDefault="003C2C27" w:rsidP="003C2C27">
      <w:pPr>
        <w:pStyle w:val="afb"/>
        <w:ind w:left="0" w:firstLine="426"/>
        <w:contextualSpacing/>
        <w:jc w:val="both"/>
        <w:rPr>
          <w:color w:val="000000"/>
          <w:sz w:val="28"/>
          <w:szCs w:val="28"/>
        </w:rPr>
      </w:pPr>
      <w:r w:rsidRPr="00295F98">
        <w:rPr>
          <w:color w:val="000000"/>
          <w:sz w:val="28"/>
          <w:szCs w:val="28"/>
        </w:rPr>
        <w:t>- работникам, получающим оклад (должностной оклад) - в размере не менее одинарной дневной или часовой ставки (части оклада (должностного оклада) за день или час работы) сверх оклада (должностного оклада), если работа в выходной или нерабочий праздничный день производилась в пределах месячной нормы рабочего времени, и в размере не менее двойной дневной или часовой ставки (части оклада (должностного оклада) за день или час работы) сверх оклада (должностного оклада), если работа производилась сверх месячной нормы рабочего времени.</w:t>
      </w:r>
    </w:p>
    <w:p w:rsidR="003C2C27" w:rsidRDefault="003C2C27" w:rsidP="003C2C27">
      <w:pPr>
        <w:pStyle w:val="afb"/>
        <w:ind w:left="0" w:firstLine="426"/>
        <w:contextualSpacing/>
        <w:jc w:val="both"/>
        <w:rPr>
          <w:color w:val="000000"/>
          <w:sz w:val="28"/>
          <w:szCs w:val="28"/>
        </w:rPr>
      </w:pPr>
      <w:r w:rsidRPr="00295F98">
        <w:rPr>
          <w:color w:val="000000"/>
          <w:sz w:val="28"/>
          <w:szCs w:val="28"/>
        </w:rPr>
        <w:t>По желанию работника, работавшего в выходной или нерабочий день, ему может быть предоставлен другой день отдыха. В этом случае работа в нерабочий праздничный день оплачивается в одинарном размере, а день отдыха оплате не подлежит.</w:t>
      </w:r>
    </w:p>
    <w:p w:rsidR="003C2C27" w:rsidRDefault="003C2C27" w:rsidP="003C2C27">
      <w:pPr>
        <w:pStyle w:val="afb"/>
        <w:ind w:left="0" w:firstLine="426"/>
        <w:contextualSpacing/>
        <w:jc w:val="both"/>
        <w:rPr>
          <w:color w:val="000000"/>
          <w:sz w:val="28"/>
          <w:szCs w:val="28"/>
        </w:rPr>
      </w:pPr>
      <w:r>
        <w:rPr>
          <w:color w:val="000000"/>
          <w:sz w:val="28"/>
          <w:szCs w:val="28"/>
        </w:rPr>
        <w:t xml:space="preserve">5.8. </w:t>
      </w:r>
      <w:r w:rsidRPr="00295F98">
        <w:rPr>
          <w:color w:val="000000"/>
          <w:sz w:val="28"/>
          <w:szCs w:val="28"/>
        </w:rPr>
        <w:t>Время простоя по вине работодателя оплачивается в размере не менее 2/3 средней заработной платы работника.</w:t>
      </w:r>
    </w:p>
    <w:p w:rsidR="003C2C27" w:rsidRDefault="003C2C27" w:rsidP="003C2C27">
      <w:pPr>
        <w:pStyle w:val="afb"/>
        <w:ind w:left="0" w:firstLine="426"/>
        <w:contextualSpacing/>
        <w:jc w:val="both"/>
        <w:rPr>
          <w:color w:val="000000"/>
          <w:sz w:val="28"/>
          <w:szCs w:val="28"/>
        </w:rPr>
      </w:pPr>
      <w:r w:rsidRPr="00295F98">
        <w:rPr>
          <w:color w:val="000000"/>
          <w:sz w:val="28"/>
          <w:szCs w:val="28"/>
        </w:rPr>
        <w:t xml:space="preserve">Время простоя по причинам, не зависящим от работодателя и работника, оплачивается в размере не менее 2/3 тарифной ставки, оклада (должностного оклада). </w:t>
      </w:r>
    </w:p>
    <w:p w:rsidR="003C2C27" w:rsidRDefault="003C2C27" w:rsidP="003C2C27">
      <w:pPr>
        <w:pStyle w:val="afb"/>
        <w:ind w:left="0" w:firstLine="426"/>
        <w:contextualSpacing/>
        <w:jc w:val="both"/>
        <w:rPr>
          <w:color w:val="000000"/>
          <w:sz w:val="28"/>
          <w:szCs w:val="28"/>
        </w:rPr>
      </w:pPr>
      <w:r w:rsidRPr="00295F98">
        <w:rPr>
          <w:color w:val="000000"/>
          <w:sz w:val="28"/>
          <w:szCs w:val="28"/>
        </w:rPr>
        <w:t>Время простоя по вине работника не оплачивается.</w:t>
      </w:r>
    </w:p>
    <w:p w:rsidR="003C2C27" w:rsidRDefault="003C2C27" w:rsidP="003C2C27">
      <w:pPr>
        <w:pStyle w:val="afb"/>
        <w:ind w:left="0" w:firstLine="426"/>
        <w:contextualSpacing/>
        <w:jc w:val="both"/>
        <w:rPr>
          <w:color w:val="000000"/>
          <w:sz w:val="28"/>
          <w:szCs w:val="28"/>
        </w:rPr>
      </w:pPr>
      <w:r w:rsidRPr="00295F98">
        <w:rPr>
          <w:color w:val="000000"/>
          <w:sz w:val="28"/>
          <w:szCs w:val="28"/>
        </w:rPr>
        <w:t>О начале простоя, вызванного поломкой оборудования и другими причинами, которые делают невозможным продолжение выполнения работником его трудовой функции, работник обязан сообщить своему непосредственному руководителю, иному представителю работодателя.</w:t>
      </w:r>
    </w:p>
    <w:p w:rsidR="003C2C27" w:rsidRDefault="003C2C27" w:rsidP="003C2C27">
      <w:pPr>
        <w:pStyle w:val="afb"/>
        <w:ind w:left="0" w:firstLine="426"/>
        <w:contextualSpacing/>
        <w:jc w:val="both"/>
        <w:rPr>
          <w:color w:val="000000"/>
          <w:sz w:val="28"/>
          <w:szCs w:val="28"/>
        </w:rPr>
      </w:pPr>
      <w:r w:rsidRPr="00295F98">
        <w:rPr>
          <w:color w:val="000000"/>
          <w:sz w:val="28"/>
          <w:szCs w:val="28"/>
        </w:rPr>
        <w:t>При приостановлении образовательной деятельности образовательной организации в связи с установлением карантина, в других случаях, представляющих опасность для жизни, здоровья работников и обучающихся, работникам образовательной организации сохраняется выплата средней заработной платы.</w:t>
      </w:r>
    </w:p>
    <w:p w:rsidR="003C2C27" w:rsidRPr="00C25BB9" w:rsidRDefault="003C2C27" w:rsidP="003C2C27">
      <w:pPr>
        <w:pStyle w:val="afb"/>
        <w:ind w:left="0" w:firstLine="426"/>
        <w:contextualSpacing/>
        <w:jc w:val="both"/>
        <w:rPr>
          <w:color w:val="000000"/>
          <w:sz w:val="28"/>
          <w:szCs w:val="28"/>
        </w:rPr>
      </w:pPr>
      <w:r>
        <w:rPr>
          <w:color w:val="000000"/>
          <w:sz w:val="28"/>
          <w:szCs w:val="28"/>
          <w:lang w:val="ru-RU"/>
        </w:rPr>
        <w:t xml:space="preserve">5.9. </w:t>
      </w:r>
      <w:r w:rsidRPr="00C25BB9">
        <w:rPr>
          <w:sz w:val="28"/>
          <w:szCs w:val="28"/>
          <w:effect w:val="antsBlack"/>
        </w:rPr>
        <w:t xml:space="preserve">При нарушении работодателем установленного срока соответственно выплаты заработной платы, оплаты отпуска, выплат при увольнении и (или) других выплат, причитающихся работнику, работодатель обязан выплатить их с уплатой процентов (денежной компенсации) в размере не ниже одной сто пятидесятой действующей в это время </w:t>
      </w:r>
      <w:hyperlink r:id="rId15" w:history="1">
        <w:r w:rsidRPr="00C25BB9">
          <w:rPr>
            <w:bCs/>
            <w:sz w:val="28"/>
            <w:szCs w:val="28"/>
            <w:effect w:val="antsBlack"/>
          </w:rPr>
          <w:t>ключевой ставки</w:t>
        </w:r>
      </w:hyperlink>
      <w:r w:rsidRPr="00C25BB9">
        <w:rPr>
          <w:sz w:val="28"/>
          <w:szCs w:val="28"/>
          <w:effect w:val="antsBlack"/>
        </w:rPr>
        <w:t xml:space="preserve"> Центрального банка Российской Федерации от не выплаченных в срок сумм за каждый день задержки начиная со следующего дня после установленного срока выплаты по день фактического расчета включительно. При неполной выплате в установленный срок заработной платы и (или) других выплат, причитающихся работнику, размер процентов (денежной компенсации) исчисляется из фактически не выплаченных в срок сумм.</w:t>
      </w:r>
    </w:p>
    <w:p w:rsidR="003C2C27" w:rsidRDefault="003C2C27" w:rsidP="003C2C27">
      <w:pPr>
        <w:pStyle w:val="afb"/>
        <w:ind w:left="0" w:firstLine="426"/>
        <w:contextualSpacing/>
        <w:jc w:val="both"/>
        <w:rPr>
          <w:iCs/>
          <w:sz w:val="28"/>
          <w:szCs w:val="28"/>
        </w:rPr>
      </w:pPr>
      <w:r>
        <w:rPr>
          <w:rFonts w:eastAsia="MS Mincho"/>
          <w:sz w:val="28"/>
          <w:szCs w:val="28"/>
          <w:lang w:val="ru-RU"/>
        </w:rPr>
        <w:lastRenderedPageBreak/>
        <w:t xml:space="preserve">5.9.1. </w:t>
      </w:r>
      <w:r w:rsidRPr="00676C41">
        <w:rPr>
          <w:rFonts w:eastAsia="MS Mincho"/>
          <w:sz w:val="28"/>
          <w:szCs w:val="28"/>
        </w:rPr>
        <w:t>В случае задержки выплаты заработной</w:t>
      </w:r>
      <w:r w:rsidRPr="00676C41">
        <w:rPr>
          <w:sz w:val="28"/>
          <w:szCs w:val="28"/>
        </w:rPr>
        <w:t xml:space="preserve"> платы на срок более пятнадцати дней</w:t>
      </w:r>
      <w:r>
        <w:rPr>
          <w:sz w:val="28"/>
          <w:szCs w:val="28"/>
        </w:rPr>
        <w:t>,</w:t>
      </w:r>
      <w:r w:rsidRPr="00676C41">
        <w:rPr>
          <w:sz w:val="28"/>
          <w:szCs w:val="28"/>
        </w:rPr>
        <w:t xml:space="preserve"> работник имеет право приостановить работу на весь период до выплаты задержанной суммы, известив об этом работодателя в письменной форме. При этом он не может быть подвергнут дисциплинарному взысканию</w:t>
      </w:r>
      <w:r w:rsidRPr="00676C41">
        <w:rPr>
          <w:iCs/>
          <w:sz w:val="28"/>
          <w:szCs w:val="28"/>
        </w:rPr>
        <w:t>.</w:t>
      </w:r>
    </w:p>
    <w:p w:rsidR="003C2C27" w:rsidRDefault="003C2C27" w:rsidP="003C2C27">
      <w:pPr>
        <w:pStyle w:val="afb"/>
        <w:ind w:left="0" w:firstLine="426"/>
        <w:contextualSpacing/>
        <w:jc w:val="both"/>
        <w:rPr>
          <w:color w:val="000000"/>
          <w:sz w:val="28"/>
          <w:szCs w:val="28"/>
        </w:rPr>
      </w:pPr>
      <w:r>
        <w:rPr>
          <w:color w:val="000000"/>
          <w:sz w:val="28"/>
          <w:szCs w:val="28"/>
          <w:lang w:val="ru-RU"/>
        </w:rPr>
        <w:t xml:space="preserve">5.9.2. </w:t>
      </w:r>
      <w:r w:rsidRPr="003F3DE1">
        <w:rPr>
          <w:color w:val="000000"/>
          <w:sz w:val="28"/>
          <w:szCs w:val="28"/>
        </w:rPr>
        <w:t>В период приостановления работы работник имеет право в свое рабочее время отсутствовать на рабочем месте.</w:t>
      </w:r>
    </w:p>
    <w:p w:rsidR="003C2C27" w:rsidRDefault="003C2C27" w:rsidP="003C2C27">
      <w:pPr>
        <w:pStyle w:val="afb"/>
        <w:ind w:left="0" w:firstLine="426"/>
        <w:contextualSpacing/>
        <w:jc w:val="both"/>
        <w:rPr>
          <w:color w:val="000000"/>
          <w:sz w:val="28"/>
          <w:szCs w:val="28"/>
        </w:rPr>
      </w:pPr>
      <w:r w:rsidRPr="003F3DE1">
        <w:rPr>
          <w:color w:val="000000"/>
          <w:sz w:val="28"/>
          <w:szCs w:val="28"/>
        </w:rPr>
        <w:t>Работник, отсутствовавший в свое рабочее время на рабочем месте в период приостановления работы, обязан выйти на работу не позднее следующего рабочего дня после получения письменного уведомления от работодателя о готовности произвести выплату задержанной заработной платы в день выхода работника на работу.</w:t>
      </w:r>
    </w:p>
    <w:p w:rsidR="003C2C27" w:rsidRDefault="003C2C27" w:rsidP="003C2C27">
      <w:pPr>
        <w:pStyle w:val="afb"/>
        <w:tabs>
          <w:tab w:val="left" w:pos="993"/>
        </w:tabs>
        <w:ind w:left="0" w:firstLine="426"/>
        <w:contextualSpacing/>
        <w:jc w:val="both"/>
        <w:rPr>
          <w:rFonts w:cs="Arial"/>
          <w:sz w:val="28"/>
          <w:szCs w:val="28"/>
        </w:rPr>
      </w:pPr>
      <w:r>
        <w:rPr>
          <w:color w:val="000000"/>
          <w:sz w:val="28"/>
          <w:szCs w:val="28"/>
          <w:lang w:val="ru-RU"/>
        </w:rPr>
        <w:t xml:space="preserve">5.9.3. </w:t>
      </w:r>
      <w:r w:rsidRPr="00676C41">
        <w:rPr>
          <w:rFonts w:cs="Arial"/>
          <w:sz w:val="28"/>
          <w:szCs w:val="28"/>
        </w:rPr>
        <w:t>Работодатель обязан возместить работнику, вынужденно приостановившему работу в связи с задержкой выплаты заработной платы на срок более пятнадцати дней, не полученный им заработок за весь период задержки, а также средний заработок за период приостановления им исполнения трудовых обязанностей.</w:t>
      </w:r>
    </w:p>
    <w:p w:rsidR="003C2C27" w:rsidRDefault="003C2C27" w:rsidP="003C2C27">
      <w:pPr>
        <w:pStyle w:val="afb"/>
        <w:tabs>
          <w:tab w:val="left" w:pos="993"/>
        </w:tabs>
        <w:ind w:left="0" w:firstLine="426"/>
        <w:contextualSpacing/>
        <w:jc w:val="both"/>
        <w:rPr>
          <w:rFonts w:eastAsia="MS Mincho"/>
          <w:sz w:val="28"/>
          <w:szCs w:val="28"/>
        </w:rPr>
      </w:pPr>
      <w:r>
        <w:rPr>
          <w:rFonts w:cs="Arial"/>
          <w:sz w:val="28"/>
          <w:szCs w:val="28"/>
        </w:rPr>
        <w:t>5</w:t>
      </w:r>
      <w:r w:rsidRPr="00676C41">
        <w:rPr>
          <w:rFonts w:cs="Arial"/>
          <w:sz w:val="28"/>
          <w:szCs w:val="28"/>
        </w:rPr>
        <w:t>.</w:t>
      </w:r>
      <w:r>
        <w:rPr>
          <w:rFonts w:cs="Arial"/>
          <w:sz w:val="28"/>
          <w:szCs w:val="28"/>
        </w:rPr>
        <w:t>10</w:t>
      </w:r>
      <w:r w:rsidRPr="00676C41">
        <w:rPr>
          <w:rFonts w:cs="Arial"/>
          <w:sz w:val="28"/>
          <w:szCs w:val="28"/>
        </w:rPr>
        <w:t>.</w:t>
      </w:r>
      <w:r w:rsidRPr="00676C41">
        <w:rPr>
          <w:rFonts w:eastAsia="Arial Unicode MS"/>
          <w:color w:val="000000"/>
          <w:kern w:val="1"/>
          <w:sz w:val="28"/>
          <w:szCs w:val="28"/>
        </w:rPr>
        <w:t>  </w:t>
      </w:r>
      <w:r w:rsidRPr="00676C41">
        <w:rPr>
          <w:rFonts w:cs="Arial"/>
          <w:sz w:val="28"/>
          <w:szCs w:val="28"/>
        </w:rPr>
        <w:t>При нарушении</w:t>
      </w:r>
      <w:r w:rsidRPr="00676C41">
        <w:rPr>
          <w:rFonts w:eastAsia="MS Mincho"/>
          <w:sz w:val="28"/>
          <w:szCs w:val="28"/>
        </w:rPr>
        <w:t xml:space="preserve"> установленного срока выплаты заработной платы, оплаты отпуска, выплат при увольнении и других выплат, причитающихся работнику, в том числе в случае приостановки работы, ему причитается денежная компенсация в размере, установленном статьей 236 ТК РФ.</w:t>
      </w:r>
    </w:p>
    <w:p w:rsidR="003C2C27" w:rsidRPr="000A6070" w:rsidRDefault="003C2C27" w:rsidP="003C2C27">
      <w:pPr>
        <w:pStyle w:val="afb"/>
        <w:tabs>
          <w:tab w:val="left" w:pos="993"/>
        </w:tabs>
        <w:ind w:left="0" w:firstLine="426"/>
        <w:contextualSpacing/>
        <w:jc w:val="both"/>
        <w:rPr>
          <w:color w:val="000000"/>
          <w:sz w:val="28"/>
          <w:szCs w:val="28"/>
        </w:rPr>
      </w:pPr>
      <w:r>
        <w:rPr>
          <w:rFonts w:eastAsia="MS Mincho"/>
          <w:sz w:val="28"/>
          <w:szCs w:val="28"/>
        </w:rPr>
        <w:t>5</w:t>
      </w:r>
      <w:r w:rsidRPr="00676C41">
        <w:rPr>
          <w:rFonts w:eastAsia="MS Mincho"/>
          <w:sz w:val="28"/>
          <w:szCs w:val="28"/>
        </w:rPr>
        <w:t>.</w:t>
      </w:r>
      <w:r>
        <w:rPr>
          <w:rFonts w:eastAsia="MS Mincho"/>
          <w:sz w:val="28"/>
          <w:szCs w:val="28"/>
        </w:rPr>
        <w:t>11</w:t>
      </w:r>
      <w:r w:rsidRPr="00676C41">
        <w:rPr>
          <w:rFonts w:eastAsia="MS Mincho"/>
          <w:sz w:val="28"/>
          <w:szCs w:val="28"/>
        </w:rPr>
        <w:t>.</w:t>
      </w:r>
      <w:r w:rsidRPr="00676C41">
        <w:rPr>
          <w:rFonts w:ascii="Courier New" w:eastAsia="Arial Unicode MS" w:hAnsi="Courier New"/>
          <w:color w:val="000000"/>
          <w:kern w:val="1"/>
          <w:sz w:val="28"/>
          <w:szCs w:val="28"/>
        </w:rPr>
        <w:t> </w:t>
      </w:r>
      <w:r w:rsidRPr="00676C41">
        <w:rPr>
          <w:rFonts w:eastAsia="MS Mincho"/>
          <w:sz w:val="28"/>
          <w:szCs w:val="28"/>
        </w:rPr>
        <w:t>В случаях, когда размер оплаты труда работника зависит от стажа, образования, квалификационной категории, государственных наград и (или) ведомственных знаков отличия, ученой степени, право на его изменение возникает в следующие сроки:</w:t>
      </w:r>
    </w:p>
    <w:p w:rsidR="003C2C27" w:rsidRPr="00676C41" w:rsidRDefault="003C2C27" w:rsidP="003C2C27">
      <w:pPr>
        <w:ind w:firstLine="426"/>
        <w:contextualSpacing/>
        <w:jc w:val="both"/>
        <w:rPr>
          <w:rFonts w:eastAsia="MS Mincho"/>
          <w:sz w:val="28"/>
          <w:szCs w:val="28"/>
        </w:rPr>
      </w:pPr>
      <w:r w:rsidRPr="00676C41">
        <w:rPr>
          <w:rFonts w:eastAsia="MS Mincho"/>
          <w:sz w:val="28"/>
          <w:szCs w:val="28"/>
        </w:rPr>
        <w:t>-</w:t>
      </w:r>
      <w:r w:rsidRPr="00676C41">
        <w:rPr>
          <w:rFonts w:ascii="Courier New" w:eastAsia="Arial Unicode MS" w:hAnsi="Courier New"/>
          <w:color w:val="000000"/>
          <w:kern w:val="1"/>
          <w:sz w:val="28"/>
          <w:szCs w:val="28"/>
        </w:rPr>
        <w:t> </w:t>
      </w:r>
      <w:r w:rsidRPr="00676C41">
        <w:rPr>
          <w:rFonts w:eastAsia="MS Mincho"/>
          <w:sz w:val="28"/>
          <w:szCs w:val="28"/>
        </w:rPr>
        <w:t>при установлении квалификационной категории – со дня вынесения решения аттестационной комиссией;</w:t>
      </w:r>
    </w:p>
    <w:p w:rsidR="003C2C27" w:rsidRPr="00676C41" w:rsidRDefault="003C2C27" w:rsidP="003C2C27">
      <w:pPr>
        <w:ind w:firstLine="426"/>
        <w:contextualSpacing/>
        <w:jc w:val="both"/>
        <w:rPr>
          <w:rFonts w:eastAsia="MS Mincho"/>
          <w:sz w:val="28"/>
          <w:szCs w:val="28"/>
        </w:rPr>
      </w:pPr>
      <w:r w:rsidRPr="00676C41">
        <w:rPr>
          <w:rFonts w:eastAsia="MS Mincho"/>
          <w:sz w:val="28"/>
          <w:szCs w:val="28"/>
        </w:rPr>
        <w:t>-</w:t>
      </w:r>
      <w:r w:rsidRPr="00676C41">
        <w:rPr>
          <w:rFonts w:ascii="Courier New" w:eastAsia="Arial Unicode MS" w:hAnsi="Courier New"/>
          <w:color w:val="000000"/>
          <w:kern w:val="1"/>
          <w:sz w:val="28"/>
          <w:szCs w:val="28"/>
        </w:rPr>
        <w:t> </w:t>
      </w:r>
      <w:r w:rsidRPr="00676C41">
        <w:rPr>
          <w:rFonts w:eastAsia="MS Mincho"/>
          <w:sz w:val="28"/>
          <w:szCs w:val="28"/>
        </w:rPr>
        <w:t>при увеличении стажа непрерывной работы, педагогической работы, выслуги лет - со дня достижения соответствующего стажа, если документы находятся в учреждении, или со дня представления документа о стаже, дающем право на соответствующие выплаты;</w:t>
      </w:r>
    </w:p>
    <w:p w:rsidR="003C2C27" w:rsidRPr="00676C41" w:rsidRDefault="003C2C27" w:rsidP="003C2C27">
      <w:pPr>
        <w:ind w:firstLine="426"/>
        <w:contextualSpacing/>
        <w:jc w:val="both"/>
        <w:rPr>
          <w:rFonts w:eastAsia="MS Mincho"/>
          <w:sz w:val="28"/>
          <w:szCs w:val="28"/>
        </w:rPr>
      </w:pPr>
      <w:r w:rsidRPr="00676C41">
        <w:rPr>
          <w:rFonts w:eastAsia="MS Mincho"/>
          <w:sz w:val="28"/>
          <w:szCs w:val="28"/>
        </w:rPr>
        <w:t>-</w:t>
      </w:r>
      <w:r w:rsidRPr="00676C41">
        <w:rPr>
          <w:rFonts w:ascii="Courier New" w:eastAsia="Arial Unicode MS" w:hAnsi="Courier New"/>
          <w:color w:val="000000"/>
          <w:kern w:val="1"/>
          <w:sz w:val="28"/>
          <w:szCs w:val="28"/>
        </w:rPr>
        <w:t> </w:t>
      </w:r>
      <w:r w:rsidRPr="00676C41">
        <w:rPr>
          <w:rFonts w:eastAsia="MS Mincho"/>
          <w:sz w:val="28"/>
          <w:szCs w:val="28"/>
        </w:rPr>
        <w:t>при получении образования или восстановлении документов об образовании - со дня представления соответствующего документа;</w:t>
      </w:r>
    </w:p>
    <w:p w:rsidR="003C2C27" w:rsidRPr="00676C41" w:rsidRDefault="003C2C27" w:rsidP="003C2C27">
      <w:pPr>
        <w:autoSpaceDE w:val="0"/>
        <w:autoSpaceDN w:val="0"/>
        <w:adjustRightInd w:val="0"/>
        <w:ind w:firstLine="426"/>
        <w:contextualSpacing/>
        <w:jc w:val="both"/>
        <w:rPr>
          <w:rFonts w:eastAsia="MS Mincho"/>
          <w:sz w:val="28"/>
          <w:szCs w:val="28"/>
        </w:rPr>
      </w:pPr>
      <w:r w:rsidRPr="00676C41">
        <w:rPr>
          <w:rFonts w:eastAsia="MS Mincho"/>
          <w:sz w:val="28"/>
          <w:szCs w:val="28"/>
        </w:rPr>
        <w:t>-</w:t>
      </w:r>
      <w:r w:rsidRPr="00676C41">
        <w:rPr>
          <w:rFonts w:ascii="Courier New" w:eastAsia="Arial Unicode MS" w:hAnsi="Courier New"/>
          <w:color w:val="000000"/>
          <w:kern w:val="1"/>
          <w:sz w:val="28"/>
          <w:szCs w:val="28"/>
        </w:rPr>
        <w:t> </w:t>
      </w:r>
      <w:r w:rsidRPr="00676C41">
        <w:rPr>
          <w:rFonts w:eastAsia="MS Mincho"/>
          <w:sz w:val="28"/>
          <w:szCs w:val="28"/>
        </w:rPr>
        <w:t>при присвоении почетного звания, награждении ведомственными знаками отличия - со дня награждения (присвоения);</w:t>
      </w:r>
    </w:p>
    <w:p w:rsidR="003C2C27" w:rsidRPr="00676C41" w:rsidRDefault="003C2C27" w:rsidP="003C2C27">
      <w:pPr>
        <w:autoSpaceDE w:val="0"/>
        <w:autoSpaceDN w:val="0"/>
        <w:adjustRightInd w:val="0"/>
        <w:ind w:firstLine="426"/>
        <w:contextualSpacing/>
        <w:jc w:val="both"/>
        <w:rPr>
          <w:rFonts w:eastAsia="MS Mincho"/>
          <w:sz w:val="28"/>
          <w:szCs w:val="28"/>
        </w:rPr>
      </w:pPr>
      <w:r w:rsidRPr="00676C41">
        <w:rPr>
          <w:rFonts w:eastAsia="MS Mincho"/>
          <w:sz w:val="28"/>
          <w:szCs w:val="28"/>
        </w:rPr>
        <w:t>-</w:t>
      </w:r>
      <w:r w:rsidRPr="00676C41">
        <w:rPr>
          <w:rFonts w:ascii="Courier New" w:eastAsia="Arial Unicode MS" w:hAnsi="Courier New"/>
          <w:color w:val="000000"/>
          <w:kern w:val="1"/>
          <w:sz w:val="28"/>
          <w:szCs w:val="28"/>
        </w:rPr>
        <w:t> </w:t>
      </w:r>
      <w:r w:rsidRPr="00676C41">
        <w:rPr>
          <w:rFonts w:eastAsia="MS Mincho"/>
          <w:sz w:val="28"/>
          <w:szCs w:val="28"/>
        </w:rPr>
        <w:t xml:space="preserve">при присуждении ученой степени доктора или кандидата наук – со дня принятия </w:t>
      </w:r>
      <w:r w:rsidRPr="00676C41">
        <w:rPr>
          <w:bCs/>
          <w:iCs/>
          <w:sz w:val="28"/>
          <w:szCs w:val="28"/>
        </w:rPr>
        <w:t xml:space="preserve">Министерством науки и высшего образования Российской Федерации </w:t>
      </w:r>
      <w:r w:rsidRPr="00676C41">
        <w:rPr>
          <w:rFonts w:eastAsia="MS Mincho"/>
          <w:sz w:val="28"/>
          <w:szCs w:val="28"/>
        </w:rPr>
        <w:t>решения о выдаче соответствующего диплома;</w:t>
      </w:r>
    </w:p>
    <w:p w:rsidR="003C2C27" w:rsidRPr="00676C41" w:rsidRDefault="003C2C27" w:rsidP="003C2C27">
      <w:pPr>
        <w:autoSpaceDE w:val="0"/>
        <w:autoSpaceDN w:val="0"/>
        <w:adjustRightInd w:val="0"/>
        <w:ind w:firstLine="426"/>
        <w:contextualSpacing/>
        <w:jc w:val="both"/>
        <w:rPr>
          <w:iCs/>
          <w:sz w:val="28"/>
          <w:szCs w:val="28"/>
        </w:rPr>
      </w:pPr>
      <w:r w:rsidRPr="00676C41">
        <w:rPr>
          <w:iCs/>
          <w:sz w:val="28"/>
          <w:szCs w:val="28"/>
        </w:rPr>
        <w:t>-</w:t>
      </w:r>
      <w:r w:rsidRPr="00676C41">
        <w:rPr>
          <w:rFonts w:ascii="Courier New" w:eastAsia="Arial Unicode MS" w:hAnsi="Courier New"/>
          <w:color w:val="000000"/>
          <w:kern w:val="1"/>
          <w:sz w:val="28"/>
          <w:szCs w:val="28"/>
        </w:rPr>
        <w:t> </w:t>
      </w:r>
      <w:r w:rsidRPr="00676C41">
        <w:rPr>
          <w:iCs/>
          <w:sz w:val="28"/>
          <w:szCs w:val="28"/>
        </w:rPr>
        <w:t>при награждении государственными наградами Российской Федерации, Республики Татарстан – со дня принятия решения о награждении;</w:t>
      </w:r>
    </w:p>
    <w:p w:rsidR="003C2C27" w:rsidRPr="002D401F" w:rsidRDefault="003C2C27" w:rsidP="003C2C27">
      <w:pPr>
        <w:autoSpaceDE w:val="0"/>
        <w:autoSpaceDN w:val="0"/>
        <w:adjustRightInd w:val="0"/>
        <w:ind w:firstLine="426"/>
        <w:contextualSpacing/>
        <w:jc w:val="both"/>
        <w:rPr>
          <w:color w:val="000000"/>
          <w:sz w:val="28"/>
          <w:szCs w:val="28"/>
        </w:rPr>
      </w:pPr>
      <w:r w:rsidRPr="002D401F">
        <w:rPr>
          <w:rFonts w:eastAsia="MS Mincho"/>
          <w:i/>
          <w:iCs/>
          <w:sz w:val="28"/>
          <w:szCs w:val="28"/>
        </w:rPr>
        <w:t>-</w:t>
      </w:r>
      <w:r w:rsidRPr="002D401F">
        <w:rPr>
          <w:rFonts w:ascii="Courier New" w:eastAsia="Arial Unicode MS" w:hAnsi="Courier New"/>
          <w:i/>
          <w:iCs/>
          <w:color w:val="000000"/>
          <w:kern w:val="1"/>
          <w:sz w:val="28"/>
          <w:szCs w:val="28"/>
        </w:rPr>
        <w:t> </w:t>
      </w:r>
      <w:r w:rsidRPr="002D401F">
        <w:rPr>
          <w:color w:val="000000"/>
          <w:sz w:val="28"/>
          <w:szCs w:val="28"/>
        </w:rPr>
        <w:t>в других случаях, предусмотренных финансово-законодательными документами (постановления, приказы, распоряжения муниципальных и государственных органов управления).</w:t>
      </w:r>
    </w:p>
    <w:p w:rsidR="003C2C27" w:rsidRPr="00676C41" w:rsidRDefault="003C2C27" w:rsidP="003C2C27">
      <w:pPr>
        <w:autoSpaceDE w:val="0"/>
        <w:autoSpaceDN w:val="0"/>
        <w:adjustRightInd w:val="0"/>
        <w:ind w:firstLine="426"/>
        <w:contextualSpacing/>
        <w:jc w:val="both"/>
        <w:rPr>
          <w:sz w:val="28"/>
          <w:szCs w:val="28"/>
        </w:rPr>
      </w:pPr>
      <w:r>
        <w:rPr>
          <w:sz w:val="28"/>
          <w:szCs w:val="28"/>
        </w:rPr>
        <w:lastRenderedPageBreak/>
        <w:t>5</w:t>
      </w:r>
      <w:r w:rsidRPr="00676C41">
        <w:rPr>
          <w:sz w:val="28"/>
          <w:szCs w:val="28"/>
        </w:rPr>
        <w:t>.</w:t>
      </w:r>
      <w:r>
        <w:rPr>
          <w:sz w:val="28"/>
          <w:szCs w:val="28"/>
        </w:rPr>
        <w:t>12</w:t>
      </w:r>
      <w:r w:rsidRPr="00676C41">
        <w:rPr>
          <w:sz w:val="28"/>
          <w:szCs w:val="28"/>
        </w:rPr>
        <w:t>.</w:t>
      </w:r>
      <w:r w:rsidRPr="00676C41">
        <w:rPr>
          <w:rFonts w:eastAsia="Arial Unicode MS"/>
          <w:color w:val="000000"/>
          <w:kern w:val="1"/>
          <w:sz w:val="28"/>
          <w:szCs w:val="28"/>
        </w:rPr>
        <w:t> </w:t>
      </w:r>
      <w:r w:rsidRPr="00676C41">
        <w:rPr>
          <w:sz w:val="28"/>
          <w:szCs w:val="28"/>
        </w:rPr>
        <w:t>Работникам, награждённым государственными наградами Российской Федерации, наградами Республики Татарстан</w:t>
      </w:r>
      <w:r w:rsidRPr="00676C41">
        <w:rPr>
          <w:iCs/>
          <w:sz w:val="28"/>
          <w:szCs w:val="28"/>
        </w:rPr>
        <w:t xml:space="preserve"> </w:t>
      </w:r>
      <w:r w:rsidRPr="00676C41">
        <w:rPr>
          <w:sz w:val="28"/>
          <w:szCs w:val="28"/>
        </w:rPr>
        <w:t>выплачивается ежемесячная надбавка (доплата) в размере, установленной постановлением Кабинета Министров Республики Татарстан № 412 от 31.05.2018г.</w:t>
      </w:r>
    </w:p>
    <w:p w:rsidR="003C2C27" w:rsidRPr="00676C41" w:rsidRDefault="003C2C27" w:rsidP="003C2C27">
      <w:pPr>
        <w:ind w:firstLine="426"/>
        <w:contextualSpacing/>
        <w:jc w:val="both"/>
        <w:rPr>
          <w:sz w:val="28"/>
          <w:szCs w:val="28"/>
        </w:rPr>
      </w:pPr>
      <w:r>
        <w:rPr>
          <w:sz w:val="28"/>
          <w:szCs w:val="28"/>
        </w:rPr>
        <w:t>5</w:t>
      </w:r>
      <w:r w:rsidRPr="00676C41">
        <w:rPr>
          <w:sz w:val="28"/>
          <w:szCs w:val="28"/>
        </w:rPr>
        <w:t>.</w:t>
      </w:r>
      <w:r>
        <w:rPr>
          <w:sz w:val="28"/>
          <w:szCs w:val="28"/>
        </w:rPr>
        <w:t>13</w:t>
      </w:r>
      <w:r w:rsidRPr="00676C41">
        <w:rPr>
          <w:sz w:val="28"/>
          <w:szCs w:val="28"/>
        </w:rPr>
        <w:t>.</w:t>
      </w:r>
      <w:r w:rsidRPr="00676C41">
        <w:rPr>
          <w:rFonts w:eastAsia="Arial Unicode MS"/>
          <w:color w:val="000000"/>
          <w:kern w:val="1"/>
          <w:sz w:val="28"/>
          <w:szCs w:val="28"/>
        </w:rPr>
        <w:t> </w:t>
      </w:r>
      <w:r w:rsidRPr="00676C41">
        <w:rPr>
          <w:sz w:val="28"/>
          <w:szCs w:val="28"/>
        </w:rPr>
        <w:t>Оплата труда работников, занятых на работах с вредными условиями труда, производится по результатам специальной оценки условий труда в повышенном размере по сравнению с размерами оплаты труда, установленными для различных видов работ с нормальными условиями труда, при этом минимальный размер повышения оплаты труда работникам, занятым на работах с вредными условиями труда в соответствии со статьёй</w:t>
      </w:r>
      <w:r>
        <w:rPr>
          <w:sz w:val="28"/>
          <w:szCs w:val="28"/>
        </w:rPr>
        <w:t xml:space="preserve"> </w:t>
      </w:r>
      <w:r w:rsidRPr="00676C41">
        <w:rPr>
          <w:sz w:val="28"/>
          <w:szCs w:val="28"/>
        </w:rPr>
        <w:t>147</w:t>
      </w:r>
      <w:r>
        <w:rPr>
          <w:sz w:val="28"/>
          <w:szCs w:val="28"/>
        </w:rPr>
        <w:t xml:space="preserve"> </w:t>
      </w:r>
      <w:r w:rsidRPr="00676C41">
        <w:rPr>
          <w:sz w:val="28"/>
          <w:szCs w:val="28"/>
        </w:rPr>
        <w:t>ТК РФ не может быть менее 4% тарифной ставки (оклада), установленной для различных видов работ с нормальными условиями труда.</w:t>
      </w:r>
    </w:p>
    <w:p w:rsidR="003C2C27" w:rsidRPr="00676C41" w:rsidRDefault="003C2C27" w:rsidP="003C2C27">
      <w:pPr>
        <w:widowControl w:val="0"/>
        <w:shd w:val="clear" w:color="auto" w:fill="FFFFFF"/>
        <w:ind w:firstLine="426"/>
        <w:contextualSpacing/>
        <w:jc w:val="both"/>
        <w:rPr>
          <w:rFonts w:ascii="Times New Roman CYR" w:hAnsi="Times New Roman CYR" w:cs="Times New Roman CYR"/>
          <w:sz w:val="28"/>
          <w:szCs w:val="28"/>
        </w:rPr>
      </w:pPr>
      <w:r>
        <w:rPr>
          <w:sz w:val="28"/>
          <w:szCs w:val="28"/>
        </w:rPr>
        <w:t>5</w:t>
      </w:r>
      <w:r w:rsidRPr="00676C41">
        <w:rPr>
          <w:sz w:val="28"/>
          <w:szCs w:val="28"/>
        </w:rPr>
        <w:t>.1</w:t>
      </w:r>
      <w:r>
        <w:rPr>
          <w:sz w:val="28"/>
          <w:szCs w:val="28"/>
        </w:rPr>
        <w:t>4</w:t>
      </w:r>
      <w:r w:rsidRPr="00676C41">
        <w:rPr>
          <w:sz w:val="28"/>
          <w:szCs w:val="28"/>
        </w:rPr>
        <w:t>.</w:t>
      </w:r>
      <w:r w:rsidRPr="00676C41">
        <w:rPr>
          <w:rFonts w:eastAsia="Arial Unicode MS"/>
          <w:kern w:val="1"/>
          <w:sz w:val="28"/>
          <w:szCs w:val="28"/>
        </w:rPr>
        <w:t> </w:t>
      </w:r>
      <w:bookmarkStart w:id="16" w:name="sub_1615117"/>
      <w:r w:rsidRPr="00676C41">
        <w:rPr>
          <w:rFonts w:eastAsia="Arial Unicode MS"/>
          <w:kern w:val="1"/>
          <w:sz w:val="28"/>
          <w:szCs w:val="28"/>
        </w:rPr>
        <w:t xml:space="preserve">В соответствии с постановлением КМ РТ № 412 от 31.05.2018г. </w:t>
      </w:r>
      <w:r w:rsidRPr="00676C41">
        <w:rPr>
          <w:rFonts w:ascii="Times New Roman CYR" w:hAnsi="Times New Roman CYR" w:cs="Times New Roman CYR"/>
          <w:sz w:val="28"/>
          <w:szCs w:val="28"/>
        </w:rPr>
        <w:t>рекомендуемый размер фонда оплаты труда на выплаты стимулирующего характера за качество выполняемых работ принимается:</w:t>
      </w:r>
    </w:p>
    <w:p w:rsidR="003C2C27" w:rsidRDefault="003C2C27" w:rsidP="003C2C27">
      <w:pPr>
        <w:widowControl w:val="0"/>
        <w:autoSpaceDE w:val="0"/>
        <w:autoSpaceDN w:val="0"/>
        <w:adjustRightInd w:val="0"/>
        <w:ind w:firstLine="426"/>
        <w:jc w:val="both"/>
        <w:rPr>
          <w:rFonts w:ascii="Times New Roman CYR" w:hAnsi="Times New Roman CYR" w:cs="Times New Roman CYR"/>
          <w:sz w:val="28"/>
          <w:szCs w:val="28"/>
        </w:rPr>
      </w:pPr>
      <w:bookmarkStart w:id="17" w:name="sub_2512117"/>
      <w:bookmarkEnd w:id="16"/>
      <w:r w:rsidRPr="00676C41">
        <w:rPr>
          <w:rFonts w:ascii="Times New Roman CYR" w:hAnsi="Times New Roman CYR" w:cs="Times New Roman CYR"/>
          <w:sz w:val="28"/>
          <w:szCs w:val="28"/>
        </w:rPr>
        <w:t>- в размере 17,5 процента фонда оплаты труда работников дошкольной образовательной организации по должностным окладам (окладам, ставкам заработной платы) работников по основному месту работы (за исключением работников, занимающих должности учителей и преподавателей).</w:t>
      </w:r>
    </w:p>
    <w:p w:rsidR="003C2C27" w:rsidRPr="00661D17" w:rsidRDefault="003C2C27" w:rsidP="003C2C27">
      <w:pPr>
        <w:widowControl w:val="0"/>
        <w:autoSpaceDE w:val="0"/>
        <w:autoSpaceDN w:val="0"/>
        <w:adjustRightInd w:val="0"/>
        <w:ind w:firstLine="426"/>
        <w:jc w:val="both"/>
        <w:rPr>
          <w:rFonts w:ascii="Times New Roman CYR" w:hAnsi="Times New Roman CYR" w:cs="Times New Roman CYR"/>
          <w:sz w:val="28"/>
          <w:szCs w:val="28"/>
        </w:rPr>
      </w:pPr>
      <w:r w:rsidRPr="00661D17">
        <w:rPr>
          <w:color w:val="000000"/>
          <w:sz w:val="28"/>
          <w:szCs w:val="28"/>
        </w:rPr>
        <w:t>5.15. Педагогическим работникам, осуществляющим преподавательскую работу без занятия штатной должности помимо работы в основной должности на условиях дополнительного соглашения к трудовому договору (руководитель, заместители руководителя и другие работники образовательной организации), могут устанавливаться выплаты стимулирующего характера за достижения обучающимися высоких образовательных результатов, при занятии обучающимися призовых мест в конкурсных мероприятиях муниципального, регионального, всероссийского и международного уровней.</w:t>
      </w:r>
    </w:p>
    <w:p w:rsidR="003C2C27" w:rsidRPr="00E54988" w:rsidRDefault="003C2C27" w:rsidP="003C2C27">
      <w:pPr>
        <w:widowControl w:val="0"/>
        <w:autoSpaceDE w:val="0"/>
        <w:autoSpaceDN w:val="0"/>
        <w:adjustRightInd w:val="0"/>
        <w:ind w:firstLine="426"/>
        <w:jc w:val="both"/>
        <w:rPr>
          <w:rFonts w:ascii="Times New Roman CYR" w:hAnsi="Times New Roman CYR" w:cs="Times New Roman CYR"/>
          <w:sz w:val="28"/>
          <w:szCs w:val="28"/>
        </w:rPr>
      </w:pPr>
      <w:r>
        <w:rPr>
          <w:rFonts w:ascii="Times New Roman CYR" w:hAnsi="Times New Roman CYR" w:cs="Times New Roman CYR"/>
          <w:sz w:val="28"/>
          <w:szCs w:val="28"/>
        </w:rPr>
        <w:t>5.16</w:t>
      </w:r>
      <w:r w:rsidRPr="00661D17">
        <w:rPr>
          <w:rFonts w:ascii="Times New Roman CYR" w:hAnsi="Times New Roman CYR" w:cs="Times New Roman CYR"/>
          <w:sz w:val="28"/>
          <w:szCs w:val="28"/>
        </w:rPr>
        <w:t xml:space="preserve">. </w:t>
      </w:r>
      <w:r w:rsidRPr="00661D17">
        <w:rPr>
          <w:color w:val="000000"/>
          <w:sz w:val="28"/>
          <w:szCs w:val="28"/>
        </w:rPr>
        <w:t>Работодатель выплачивает</w:t>
      </w:r>
      <w:r w:rsidRPr="00E54988">
        <w:rPr>
          <w:color w:val="000000"/>
          <w:sz w:val="28"/>
          <w:szCs w:val="28"/>
        </w:rPr>
        <w:t xml:space="preserve"> работникам за счет собственных средств первые три дня временной нетрудоспособности с учетом страхового стажа в соответствии с действующим законодательством (Федеральный закон от 29.12.2006г. № 255-ФЗ </w:t>
      </w:r>
      <w:r w:rsidRPr="00E54988">
        <w:rPr>
          <w:sz w:val="28"/>
          <w:szCs w:val="28"/>
          <w:effect w:val="antsBlack"/>
        </w:rPr>
        <w:t>"Об обязательном социальном страховании на случай временной нетрудоспособности и в связи с материнством").</w:t>
      </w:r>
      <w:bookmarkEnd w:id="17"/>
    </w:p>
    <w:p w:rsidR="003C2C27" w:rsidRDefault="003C2C27" w:rsidP="003C2C27">
      <w:pPr>
        <w:ind w:firstLine="426"/>
        <w:contextualSpacing/>
        <w:jc w:val="both"/>
        <w:rPr>
          <w:sz w:val="28"/>
          <w:szCs w:val="28"/>
        </w:rPr>
      </w:pPr>
      <w:r>
        <w:rPr>
          <w:sz w:val="28"/>
          <w:szCs w:val="28"/>
        </w:rPr>
        <w:t>5</w:t>
      </w:r>
      <w:r w:rsidRPr="00676C41">
        <w:rPr>
          <w:sz w:val="28"/>
          <w:szCs w:val="28"/>
        </w:rPr>
        <w:t>.1</w:t>
      </w:r>
      <w:r>
        <w:rPr>
          <w:sz w:val="28"/>
          <w:szCs w:val="28"/>
        </w:rPr>
        <w:t>7</w:t>
      </w:r>
      <w:r w:rsidRPr="00676C41">
        <w:rPr>
          <w:sz w:val="28"/>
          <w:szCs w:val="28"/>
        </w:rPr>
        <w:t>.</w:t>
      </w:r>
      <w:r w:rsidRPr="00676C41">
        <w:rPr>
          <w:rFonts w:eastAsia="Arial Unicode MS"/>
          <w:color w:val="000000"/>
          <w:kern w:val="1"/>
          <w:sz w:val="28"/>
          <w:szCs w:val="28"/>
        </w:rPr>
        <w:t> </w:t>
      </w:r>
      <w:r w:rsidRPr="00676C41">
        <w:rPr>
          <w:sz w:val="28"/>
          <w:szCs w:val="28"/>
        </w:rPr>
        <w:t>Экономия средств фонда оплаты труда направляется на премирование, оказание материальной помощи работникам, что предусматривается локальными нормативными актами образовательной организации, принимаемыми по согласованию с выборным органом первичной профсоюзной организации</w:t>
      </w:r>
      <w:r w:rsidRPr="00676C41">
        <w:t>.</w:t>
      </w:r>
    </w:p>
    <w:p w:rsidR="003C2C27" w:rsidRPr="00671218" w:rsidRDefault="003C2C27" w:rsidP="003C2C27">
      <w:pPr>
        <w:ind w:firstLine="426"/>
        <w:contextualSpacing/>
        <w:jc w:val="both"/>
        <w:rPr>
          <w:sz w:val="28"/>
          <w:szCs w:val="28"/>
        </w:rPr>
      </w:pPr>
      <w:r>
        <w:rPr>
          <w:sz w:val="28"/>
          <w:szCs w:val="28"/>
        </w:rPr>
        <w:t>5</w:t>
      </w:r>
      <w:r w:rsidRPr="00676C41">
        <w:rPr>
          <w:sz w:val="28"/>
          <w:szCs w:val="28"/>
        </w:rPr>
        <w:t>.1</w:t>
      </w:r>
      <w:r>
        <w:rPr>
          <w:sz w:val="28"/>
          <w:szCs w:val="28"/>
        </w:rPr>
        <w:t>8</w:t>
      </w:r>
      <w:r w:rsidRPr="00676C41">
        <w:rPr>
          <w:sz w:val="28"/>
          <w:szCs w:val="28"/>
        </w:rPr>
        <w:t>. Материальное стимулирование ежемесячной стимулирующей надбавкой молодых педагогов в соответствии с постановлением Кабинета Министров Республики Татарстан от 29.12.2018 № 1270 «Об установлении ежемесячной стимулирующей надбавки педагогическим работникам-молодым педагогам.</w:t>
      </w:r>
    </w:p>
    <w:p w:rsidR="003C2C27" w:rsidRPr="003C2C27" w:rsidRDefault="003C2C27" w:rsidP="003C2C27">
      <w:pPr>
        <w:ind w:firstLine="709"/>
        <w:contextualSpacing/>
        <w:jc w:val="center"/>
        <w:outlineLvl w:val="0"/>
        <w:rPr>
          <w:b/>
          <w:bCs/>
          <w:caps/>
        </w:rPr>
      </w:pPr>
    </w:p>
    <w:p w:rsidR="003C2C27" w:rsidRDefault="003C2C27" w:rsidP="003C2C27">
      <w:pPr>
        <w:ind w:firstLine="709"/>
        <w:contextualSpacing/>
        <w:jc w:val="center"/>
        <w:outlineLvl w:val="0"/>
        <w:rPr>
          <w:b/>
          <w:bCs/>
          <w:caps/>
        </w:rPr>
      </w:pPr>
      <w:r w:rsidRPr="00F266FA">
        <w:rPr>
          <w:b/>
          <w:bCs/>
          <w:caps/>
          <w:lang w:val="en-US"/>
        </w:rPr>
        <w:t>VI</w:t>
      </w:r>
      <w:r w:rsidRPr="00F266FA">
        <w:rPr>
          <w:b/>
          <w:bCs/>
          <w:caps/>
        </w:rPr>
        <w:t xml:space="preserve">. </w:t>
      </w:r>
      <w:r>
        <w:rPr>
          <w:b/>
          <w:bCs/>
          <w:caps/>
        </w:rPr>
        <w:t>ОХРАНА ТРУДА И ЗДОРОВЬЯ</w:t>
      </w:r>
    </w:p>
    <w:p w:rsidR="003C2C27" w:rsidRPr="004B1859" w:rsidRDefault="003C2C27" w:rsidP="003C2C27">
      <w:pPr>
        <w:ind w:firstLine="426"/>
        <w:contextualSpacing/>
        <w:jc w:val="both"/>
        <w:outlineLvl w:val="0"/>
        <w:rPr>
          <w:b/>
          <w:bCs/>
          <w:caps/>
        </w:rPr>
      </w:pPr>
      <w:r w:rsidRPr="00F266FA">
        <w:rPr>
          <w:sz w:val="28"/>
          <w:szCs w:val="28"/>
        </w:rPr>
        <w:lastRenderedPageBreak/>
        <w:t xml:space="preserve">Стороны рассматривают охрану труда и здоровья работников </w:t>
      </w:r>
      <w:r w:rsidRPr="00F266FA">
        <w:rPr>
          <w:color w:val="000000"/>
          <w:sz w:val="28"/>
          <w:szCs w:val="28"/>
        </w:rPr>
        <w:t>образовательной организации</w:t>
      </w:r>
      <w:r w:rsidRPr="00F266FA">
        <w:rPr>
          <w:sz w:val="28"/>
          <w:szCs w:val="28"/>
        </w:rPr>
        <w:t xml:space="preserve"> в качестве одного из приоритетных направлений деятельности.</w:t>
      </w:r>
    </w:p>
    <w:p w:rsidR="003C2C27" w:rsidRPr="00F266FA" w:rsidRDefault="003C2C27" w:rsidP="003C2C27">
      <w:pPr>
        <w:ind w:firstLine="426"/>
        <w:contextualSpacing/>
        <w:rPr>
          <w:b/>
          <w:bCs/>
          <w:sz w:val="28"/>
          <w:szCs w:val="28"/>
        </w:rPr>
      </w:pPr>
      <w:r w:rsidRPr="00F266FA">
        <w:rPr>
          <w:b/>
          <w:bCs/>
          <w:sz w:val="28"/>
          <w:szCs w:val="28"/>
        </w:rPr>
        <w:t>6.1.</w:t>
      </w:r>
      <w:r w:rsidRPr="00F266FA">
        <w:rPr>
          <w:rFonts w:eastAsia="Arial Unicode MS"/>
          <w:b/>
          <w:bCs/>
          <w:color w:val="000000"/>
          <w:kern w:val="1"/>
          <w:sz w:val="28"/>
          <w:szCs w:val="28"/>
        </w:rPr>
        <w:t> </w:t>
      </w:r>
      <w:r w:rsidRPr="00F266FA">
        <w:rPr>
          <w:b/>
          <w:bCs/>
          <w:sz w:val="28"/>
          <w:szCs w:val="28"/>
        </w:rPr>
        <w:t>Стороны совместно обязуются:</w:t>
      </w:r>
    </w:p>
    <w:p w:rsidR="003C2C27" w:rsidRPr="00620197" w:rsidRDefault="003C2C27" w:rsidP="003C2C27">
      <w:pPr>
        <w:ind w:firstLine="426"/>
        <w:contextualSpacing/>
        <w:jc w:val="both"/>
        <w:rPr>
          <w:i/>
          <w:iCs/>
          <w:color w:val="1F4E79"/>
          <w:sz w:val="28"/>
          <w:szCs w:val="28"/>
        </w:rPr>
      </w:pPr>
      <w:r w:rsidRPr="00F266FA">
        <w:rPr>
          <w:sz w:val="28"/>
          <w:szCs w:val="28"/>
        </w:rPr>
        <w:t>6.1.1.</w:t>
      </w:r>
      <w:r w:rsidRPr="00F266FA">
        <w:rPr>
          <w:rFonts w:eastAsia="Arial Unicode MS"/>
          <w:color w:val="000000"/>
          <w:kern w:val="1"/>
          <w:sz w:val="28"/>
          <w:szCs w:val="28"/>
        </w:rPr>
        <w:t> </w:t>
      </w:r>
      <w:r w:rsidRPr="00F266FA">
        <w:rPr>
          <w:sz w:val="28"/>
          <w:szCs w:val="28"/>
        </w:rPr>
        <w:t xml:space="preserve">Для реализации права работников на здоровые и безопасные условия труда, внедрение современных средств безопасности труда, предупреждающих производственный травматизм и возникновение профессиональных заболеваний, ежегодно заключать соглашение по охране труда </w:t>
      </w:r>
      <w:r w:rsidRPr="00F266FA">
        <w:rPr>
          <w:iCs/>
          <w:sz w:val="28"/>
          <w:szCs w:val="28"/>
        </w:rPr>
        <w:t>с определением мероприятий по улучшению условий и охраны труда (организационных, технических, санитарно-профилактических и других), стоимости работ и сроков выполнения мероприятий, ответственных должностных лиц</w:t>
      </w:r>
      <w:r>
        <w:rPr>
          <w:iCs/>
          <w:sz w:val="28"/>
          <w:szCs w:val="28"/>
        </w:rPr>
        <w:t xml:space="preserve"> </w:t>
      </w:r>
      <w:r w:rsidRPr="00620197">
        <w:rPr>
          <w:i/>
          <w:iCs/>
          <w:color w:val="1F4E79"/>
          <w:sz w:val="28"/>
          <w:szCs w:val="28"/>
        </w:rPr>
        <w:t>(Приложение № 1</w:t>
      </w:r>
      <w:r>
        <w:rPr>
          <w:i/>
          <w:iCs/>
          <w:color w:val="1F4E79"/>
          <w:sz w:val="28"/>
          <w:szCs w:val="28"/>
        </w:rPr>
        <w:t>7</w:t>
      </w:r>
      <w:r w:rsidRPr="00620197">
        <w:rPr>
          <w:i/>
          <w:iCs/>
          <w:color w:val="1F4E79"/>
          <w:sz w:val="28"/>
          <w:szCs w:val="28"/>
        </w:rPr>
        <w:t xml:space="preserve"> Соглашение по охране труда).</w:t>
      </w:r>
    </w:p>
    <w:p w:rsidR="003C2C27" w:rsidRPr="00AD2ADE" w:rsidRDefault="003C2C27" w:rsidP="003C2C27">
      <w:pPr>
        <w:ind w:firstLine="426"/>
        <w:jc w:val="both"/>
        <w:rPr>
          <w:sz w:val="28"/>
          <w:szCs w:val="28"/>
          <w:lang/>
        </w:rPr>
      </w:pPr>
      <w:r w:rsidRPr="00AD2ADE">
        <w:rPr>
          <w:sz w:val="28"/>
          <w:szCs w:val="28"/>
          <w:lang/>
        </w:rPr>
        <w:t>Соглашение по охране труда заключается на календарный год. Результаты его выполнения обсуждаются на общем собрании коллектива образовательной организации не реже 1 раза в полугодие</w:t>
      </w:r>
      <w:r w:rsidRPr="00AD2ADE">
        <w:rPr>
          <w:sz w:val="28"/>
          <w:szCs w:val="28"/>
        </w:rPr>
        <w:t xml:space="preserve"> с оформлением акта выполненных работ</w:t>
      </w:r>
      <w:r w:rsidRPr="00AD2ADE">
        <w:rPr>
          <w:sz w:val="28"/>
          <w:szCs w:val="28"/>
          <w:lang/>
        </w:rPr>
        <w:t>.</w:t>
      </w:r>
    </w:p>
    <w:p w:rsidR="003C2C27" w:rsidRPr="00F266FA" w:rsidRDefault="003C2C27" w:rsidP="003C2C27">
      <w:pPr>
        <w:ind w:firstLine="426"/>
        <w:contextualSpacing/>
        <w:jc w:val="both"/>
        <w:rPr>
          <w:sz w:val="28"/>
          <w:szCs w:val="28"/>
        </w:rPr>
      </w:pPr>
      <w:r w:rsidRPr="00F266FA">
        <w:rPr>
          <w:sz w:val="28"/>
          <w:szCs w:val="28"/>
        </w:rPr>
        <w:t>6.1.2.</w:t>
      </w:r>
      <w:r w:rsidRPr="00F266FA">
        <w:rPr>
          <w:rFonts w:eastAsia="Arial Unicode MS"/>
          <w:color w:val="000000"/>
          <w:kern w:val="1"/>
          <w:sz w:val="28"/>
          <w:szCs w:val="28"/>
        </w:rPr>
        <w:t> </w:t>
      </w:r>
      <w:r w:rsidRPr="00F266FA">
        <w:rPr>
          <w:sz w:val="28"/>
          <w:szCs w:val="28"/>
        </w:rPr>
        <w:t>Участвовать в разработке, рассмотрении и анализе мероприятий по улучшению условий и охраны труда в рамках соглашения по охране труда.</w:t>
      </w:r>
    </w:p>
    <w:p w:rsidR="003C2C27" w:rsidRPr="00620197" w:rsidRDefault="003C2C27" w:rsidP="003C2C27">
      <w:pPr>
        <w:ind w:firstLine="426"/>
        <w:contextualSpacing/>
        <w:jc w:val="both"/>
        <w:rPr>
          <w:color w:val="1F4E79"/>
          <w:sz w:val="28"/>
          <w:szCs w:val="28"/>
        </w:rPr>
      </w:pPr>
      <w:r w:rsidRPr="00F266FA">
        <w:rPr>
          <w:sz w:val="28"/>
          <w:szCs w:val="28"/>
        </w:rPr>
        <w:t>6.1.3.</w:t>
      </w:r>
      <w:r w:rsidRPr="00F266FA">
        <w:rPr>
          <w:rFonts w:eastAsia="Arial Unicode MS"/>
          <w:color w:val="000000"/>
          <w:kern w:val="1"/>
          <w:sz w:val="28"/>
          <w:szCs w:val="28"/>
        </w:rPr>
        <w:t> </w:t>
      </w:r>
      <w:r w:rsidRPr="00F266FA">
        <w:rPr>
          <w:sz w:val="28"/>
          <w:szCs w:val="28"/>
        </w:rPr>
        <w:t>Способствовать формированию и организации деятельности совместн</w:t>
      </w:r>
      <w:r w:rsidRPr="00F266FA">
        <w:rPr>
          <w:bCs/>
          <w:sz w:val="28"/>
          <w:szCs w:val="28"/>
        </w:rPr>
        <w:t>ой</w:t>
      </w:r>
      <w:r w:rsidRPr="00F266FA">
        <w:rPr>
          <w:sz w:val="28"/>
          <w:szCs w:val="28"/>
        </w:rPr>
        <w:t xml:space="preserve"> комиссий по охране труда</w:t>
      </w:r>
      <w:r w:rsidRPr="00240AB2">
        <w:rPr>
          <w:sz w:val="28"/>
          <w:szCs w:val="28"/>
        </w:rPr>
        <w:t>.</w:t>
      </w:r>
      <w:r w:rsidRPr="006D7118">
        <w:rPr>
          <w:color w:val="FF0000"/>
          <w:sz w:val="28"/>
          <w:szCs w:val="28"/>
        </w:rPr>
        <w:t xml:space="preserve"> </w:t>
      </w:r>
      <w:r w:rsidRPr="00620197">
        <w:rPr>
          <w:i/>
          <w:color w:val="1F4E79"/>
          <w:sz w:val="28"/>
          <w:szCs w:val="28"/>
        </w:rPr>
        <w:t>(Приложение № 1</w:t>
      </w:r>
      <w:r>
        <w:rPr>
          <w:i/>
          <w:color w:val="1F4E79"/>
          <w:sz w:val="28"/>
          <w:szCs w:val="28"/>
        </w:rPr>
        <w:t>8</w:t>
      </w:r>
      <w:r w:rsidRPr="00620197">
        <w:rPr>
          <w:i/>
          <w:color w:val="1F4E79"/>
          <w:sz w:val="28"/>
          <w:szCs w:val="28"/>
        </w:rPr>
        <w:t xml:space="preserve"> Положение о комиссии по охране труда)</w:t>
      </w:r>
      <w:r w:rsidRPr="00620197">
        <w:rPr>
          <w:color w:val="1F4E79"/>
          <w:sz w:val="28"/>
          <w:szCs w:val="28"/>
        </w:rPr>
        <w:t>.</w:t>
      </w:r>
    </w:p>
    <w:p w:rsidR="003C2C27" w:rsidRPr="00F266FA" w:rsidRDefault="003C2C27" w:rsidP="003C2C27">
      <w:pPr>
        <w:ind w:firstLine="426"/>
        <w:contextualSpacing/>
        <w:rPr>
          <w:sz w:val="28"/>
          <w:szCs w:val="28"/>
        </w:rPr>
      </w:pPr>
      <w:r w:rsidRPr="00F266FA">
        <w:rPr>
          <w:sz w:val="28"/>
          <w:szCs w:val="28"/>
        </w:rPr>
        <w:t>6.1.4.</w:t>
      </w:r>
      <w:r w:rsidRPr="00F266FA">
        <w:rPr>
          <w:rFonts w:eastAsia="Arial Unicode MS"/>
          <w:color w:val="000000"/>
          <w:kern w:val="1"/>
          <w:sz w:val="28"/>
          <w:szCs w:val="28"/>
        </w:rPr>
        <w:t> </w:t>
      </w:r>
      <w:r w:rsidRPr="00F266FA">
        <w:rPr>
          <w:sz w:val="28"/>
          <w:szCs w:val="28"/>
        </w:rPr>
        <w:t>Обеспечивать:</w:t>
      </w:r>
    </w:p>
    <w:p w:rsidR="003C2C27" w:rsidRPr="00F266FA" w:rsidRDefault="003C2C27" w:rsidP="003C2C27">
      <w:pPr>
        <w:ind w:firstLine="426"/>
        <w:contextualSpacing/>
        <w:jc w:val="both"/>
        <w:rPr>
          <w:sz w:val="28"/>
          <w:szCs w:val="28"/>
        </w:rPr>
      </w:pPr>
      <w:r>
        <w:rPr>
          <w:sz w:val="28"/>
          <w:szCs w:val="28"/>
        </w:rPr>
        <w:t xml:space="preserve">- </w:t>
      </w:r>
      <w:r w:rsidRPr="00F266FA">
        <w:rPr>
          <w:sz w:val="28"/>
          <w:szCs w:val="28"/>
        </w:rPr>
        <w:t>выборы представителей в формируемую на паритетной основе комиссию по охране труда;</w:t>
      </w:r>
    </w:p>
    <w:p w:rsidR="003C2C27" w:rsidRPr="00F266FA" w:rsidRDefault="003C2C27" w:rsidP="003C2C27">
      <w:pPr>
        <w:ind w:firstLine="426"/>
        <w:contextualSpacing/>
        <w:jc w:val="both"/>
        <w:rPr>
          <w:sz w:val="28"/>
          <w:szCs w:val="28"/>
        </w:rPr>
      </w:pPr>
      <w:r>
        <w:rPr>
          <w:sz w:val="28"/>
          <w:szCs w:val="28"/>
        </w:rPr>
        <w:t>- работу комиссий</w:t>
      </w:r>
      <w:r w:rsidRPr="00F266FA">
        <w:rPr>
          <w:sz w:val="28"/>
          <w:szCs w:val="28"/>
        </w:rPr>
        <w:t xml:space="preserve"> по охране труда, по проведению специальной оценки условий труда, по проверке знаний и навыков в области охраны труда; по расследованию несчастных случаев на производстве и с обучающимися во время образовательного процесса; по контролю состояния зданий; по приёмке кабинетов, пищеблока, спортивных сооружений, территории к новому учебному году; по приёмке образовательной организации на готовность к новому учебному году и других комиссий;</w:t>
      </w:r>
    </w:p>
    <w:p w:rsidR="003C2C27" w:rsidRPr="00F266FA" w:rsidRDefault="003C2C27" w:rsidP="003C2C27">
      <w:pPr>
        <w:ind w:firstLine="426"/>
        <w:contextualSpacing/>
        <w:rPr>
          <w:sz w:val="28"/>
          <w:szCs w:val="28"/>
        </w:rPr>
      </w:pPr>
      <w:r>
        <w:rPr>
          <w:sz w:val="28"/>
          <w:szCs w:val="28"/>
        </w:rPr>
        <w:t xml:space="preserve">- </w:t>
      </w:r>
      <w:r w:rsidRPr="00F266FA">
        <w:rPr>
          <w:sz w:val="28"/>
          <w:szCs w:val="28"/>
        </w:rPr>
        <w:t>своевременное расследование несчастных случаев;</w:t>
      </w:r>
    </w:p>
    <w:p w:rsidR="003C2C27" w:rsidRPr="00F266FA" w:rsidRDefault="003C2C27" w:rsidP="003C2C27">
      <w:pPr>
        <w:ind w:firstLine="426"/>
        <w:contextualSpacing/>
        <w:rPr>
          <w:sz w:val="28"/>
          <w:szCs w:val="28"/>
        </w:rPr>
      </w:pPr>
      <w:r>
        <w:rPr>
          <w:sz w:val="28"/>
          <w:szCs w:val="28"/>
        </w:rPr>
        <w:t xml:space="preserve">- </w:t>
      </w:r>
      <w:r w:rsidRPr="00F266FA">
        <w:rPr>
          <w:sz w:val="28"/>
          <w:szCs w:val="28"/>
        </w:rPr>
        <w:t>оказание материальной помощи пострадавшим на производстве.</w:t>
      </w:r>
    </w:p>
    <w:p w:rsidR="003C2C27" w:rsidRPr="00FD0B0F" w:rsidRDefault="003C2C27" w:rsidP="003C2C27">
      <w:pPr>
        <w:ind w:firstLine="426"/>
        <w:contextualSpacing/>
        <w:jc w:val="both"/>
        <w:rPr>
          <w:i/>
          <w:color w:val="2E74B5"/>
          <w:sz w:val="28"/>
          <w:szCs w:val="28"/>
        </w:rPr>
      </w:pPr>
      <w:r w:rsidRPr="00F266FA">
        <w:rPr>
          <w:sz w:val="28"/>
          <w:szCs w:val="28"/>
        </w:rPr>
        <w:t>6.1.5.</w:t>
      </w:r>
      <w:r w:rsidRPr="00F266FA">
        <w:rPr>
          <w:rFonts w:eastAsia="Arial Unicode MS"/>
          <w:kern w:val="1"/>
          <w:sz w:val="28"/>
          <w:szCs w:val="28"/>
        </w:rPr>
        <w:t> </w:t>
      </w:r>
      <w:r w:rsidRPr="00F266FA">
        <w:rPr>
          <w:sz w:val="28"/>
          <w:szCs w:val="28"/>
        </w:rPr>
        <w:t>Осуществлять административно-общественный контроль за безопасностью жизнедеятельности в образовательных организациях, состоянием условий и охраны труда, выполнением раздела по охране труда коллективного договора, соглашения по охране труда</w:t>
      </w:r>
      <w:r>
        <w:rPr>
          <w:sz w:val="28"/>
          <w:szCs w:val="28"/>
        </w:rPr>
        <w:t xml:space="preserve"> </w:t>
      </w:r>
      <w:r w:rsidRPr="00620197">
        <w:rPr>
          <w:i/>
          <w:color w:val="1F4E79"/>
          <w:sz w:val="28"/>
          <w:szCs w:val="28"/>
        </w:rPr>
        <w:t xml:space="preserve">(Приложение № </w:t>
      </w:r>
      <w:r>
        <w:rPr>
          <w:i/>
          <w:color w:val="1F4E79"/>
          <w:sz w:val="28"/>
          <w:szCs w:val="28"/>
        </w:rPr>
        <w:t>19</w:t>
      </w:r>
      <w:r w:rsidRPr="00620197">
        <w:rPr>
          <w:i/>
          <w:color w:val="1F4E79"/>
          <w:sz w:val="28"/>
          <w:szCs w:val="28"/>
        </w:rPr>
        <w:t xml:space="preserve"> Положение об административно-общественном контроле за состоянием охраны труда).</w:t>
      </w:r>
    </w:p>
    <w:p w:rsidR="003C2C27" w:rsidRPr="00F266FA" w:rsidRDefault="003C2C27" w:rsidP="003C2C27">
      <w:pPr>
        <w:ind w:firstLine="426"/>
        <w:contextualSpacing/>
        <w:jc w:val="both"/>
        <w:rPr>
          <w:sz w:val="28"/>
          <w:szCs w:val="28"/>
        </w:rPr>
      </w:pPr>
      <w:r w:rsidRPr="00F266FA">
        <w:rPr>
          <w:sz w:val="28"/>
          <w:szCs w:val="28"/>
        </w:rPr>
        <w:t>6.1.6.</w:t>
      </w:r>
      <w:r w:rsidRPr="00F266FA">
        <w:rPr>
          <w:rFonts w:eastAsia="Arial Unicode MS"/>
          <w:color w:val="000000"/>
          <w:kern w:val="1"/>
          <w:sz w:val="28"/>
          <w:szCs w:val="28"/>
        </w:rPr>
        <w:t> </w:t>
      </w:r>
      <w:r w:rsidRPr="00F266FA">
        <w:rPr>
          <w:sz w:val="28"/>
          <w:szCs w:val="28"/>
        </w:rPr>
        <w:t xml:space="preserve">Контролировать выполнение предписаний органов государственного контроля (надзора), представлений и требований технических (главных технических) инспекторов труда Профсоюза и внештатных технических инспекторов труда Профсоюза, представлений уполномоченных (доверенных) лиц по охране труда первичной профсоюзной </w:t>
      </w:r>
      <w:r w:rsidRPr="00F266FA">
        <w:rPr>
          <w:sz w:val="28"/>
          <w:szCs w:val="28"/>
        </w:rPr>
        <w:lastRenderedPageBreak/>
        <w:t>организации</w:t>
      </w:r>
      <w:r>
        <w:rPr>
          <w:sz w:val="28"/>
          <w:szCs w:val="28"/>
        </w:rPr>
        <w:t xml:space="preserve"> </w:t>
      </w:r>
      <w:r w:rsidRPr="00620197">
        <w:rPr>
          <w:i/>
          <w:color w:val="1F4E79"/>
          <w:sz w:val="28"/>
          <w:szCs w:val="28"/>
        </w:rPr>
        <w:t>(Приложение № 2</w:t>
      </w:r>
      <w:r>
        <w:rPr>
          <w:i/>
          <w:color w:val="1F4E79"/>
          <w:sz w:val="28"/>
          <w:szCs w:val="28"/>
        </w:rPr>
        <w:t xml:space="preserve">0 </w:t>
      </w:r>
      <w:r w:rsidRPr="00620197">
        <w:rPr>
          <w:i/>
          <w:color w:val="1F4E79"/>
          <w:sz w:val="28"/>
          <w:szCs w:val="28"/>
        </w:rPr>
        <w:t>Положение об уполномоченном лице по охране труда</w:t>
      </w:r>
      <w:r w:rsidRPr="00F42751">
        <w:rPr>
          <w:i/>
          <w:sz w:val="28"/>
          <w:szCs w:val="28"/>
        </w:rPr>
        <w:t>)</w:t>
      </w:r>
      <w:r w:rsidRPr="00F266FA">
        <w:rPr>
          <w:sz w:val="28"/>
          <w:szCs w:val="28"/>
        </w:rPr>
        <w:t>.</w:t>
      </w:r>
    </w:p>
    <w:p w:rsidR="003C2C27" w:rsidRPr="00F266FA" w:rsidRDefault="003C2C27" w:rsidP="003C2C27">
      <w:pPr>
        <w:ind w:firstLine="426"/>
        <w:contextualSpacing/>
        <w:jc w:val="both"/>
        <w:rPr>
          <w:sz w:val="28"/>
          <w:szCs w:val="28"/>
        </w:rPr>
      </w:pPr>
      <w:r w:rsidRPr="00F266FA">
        <w:rPr>
          <w:sz w:val="28"/>
          <w:szCs w:val="28"/>
        </w:rPr>
        <w:t>6.1.7.</w:t>
      </w:r>
      <w:r w:rsidRPr="00F266FA">
        <w:rPr>
          <w:rFonts w:eastAsia="Arial Unicode MS"/>
          <w:color w:val="000000"/>
          <w:kern w:val="1"/>
          <w:sz w:val="28"/>
          <w:szCs w:val="28"/>
        </w:rPr>
        <w:t> </w:t>
      </w:r>
      <w:r w:rsidRPr="00F266FA">
        <w:rPr>
          <w:sz w:val="28"/>
          <w:szCs w:val="28"/>
        </w:rPr>
        <w:t>Организовывать проведение комплексных, тематических и целевых проверок в образовательной организации по вопросам охраны труда с последующим обсуждением на совместных заседаниях представителей работодателя и выборного органа первичной профсоюзной организации.</w:t>
      </w:r>
    </w:p>
    <w:p w:rsidR="003C2C27" w:rsidRPr="00F266FA" w:rsidRDefault="003C2C27" w:rsidP="003C2C27">
      <w:pPr>
        <w:ind w:firstLine="426"/>
        <w:contextualSpacing/>
        <w:jc w:val="both"/>
        <w:rPr>
          <w:sz w:val="28"/>
          <w:szCs w:val="28"/>
        </w:rPr>
      </w:pPr>
      <w:r w:rsidRPr="00F266FA">
        <w:rPr>
          <w:sz w:val="28"/>
          <w:szCs w:val="28"/>
        </w:rPr>
        <w:t>6.1.8.</w:t>
      </w:r>
      <w:r w:rsidRPr="00F266FA">
        <w:rPr>
          <w:rFonts w:eastAsia="Arial Unicode MS"/>
          <w:color w:val="000000"/>
          <w:kern w:val="1"/>
          <w:sz w:val="28"/>
          <w:szCs w:val="28"/>
        </w:rPr>
        <w:t> </w:t>
      </w:r>
      <w:r w:rsidRPr="00F266FA">
        <w:rPr>
          <w:sz w:val="28"/>
          <w:szCs w:val="28"/>
        </w:rPr>
        <w:t>Организовывать реализацию мероприятий, направленных на развитие физической культуры и спорта, в том числе проведение соревнований, спартакиад, турниров по различным видам спорта и туризма с целью привлечения работников к здоровому образу жизни.</w:t>
      </w:r>
    </w:p>
    <w:p w:rsidR="003C2C27" w:rsidRPr="00F266FA" w:rsidRDefault="003C2C27" w:rsidP="003C2C27">
      <w:pPr>
        <w:ind w:firstLine="426"/>
        <w:contextualSpacing/>
        <w:jc w:val="both"/>
        <w:rPr>
          <w:b/>
          <w:bCs/>
          <w:sz w:val="28"/>
          <w:szCs w:val="28"/>
        </w:rPr>
      </w:pPr>
      <w:r w:rsidRPr="00F266FA">
        <w:rPr>
          <w:b/>
          <w:bCs/>
          <w:sz w:val="28"/>
          <w:szCs w:val="28"/>
        </w:rPr>
        <w:t>6.2.</w:t>
      </w:r>
      <w:r w:rsidRPr="00F266FA">
        <w:rPr>
          <w:rFonts w:eastAsia="Arial Unicode MS"/>
          <w:b/>
          <w:bCs/>
          <w:color w:val="000000"/>
          <w:kern w:val="1"/>
          <w:sz w:val="28"/>
          <w:szCs w:val="28"/>
        </w:rPr>
        <w:t> </w:t>
      </w:r>
      <w:r w:rsidRPr="00F266FA">
        <w:rPr>
          <w:b/>
          <w:bCs/>
          <w:sz w:val="28"/>
          <w:szCs w:val="28"/>
        </w:rPr>
        <w:t>Работодатель обязуется:</w:t>
      </w:r>
    </w:p>
    <w:p w:rsidR="003C2C27" w:rsidRPr="00F266FA" w:rsidRDefault="003C2C27" w:rsidP="003C2C27">
      <w:pPr>
        <w:ind w:firstLine="426"/>
        <w:jc w:val="both"/>
        <w:rPr>
          <w:sz w:val="28"/>
          <w:szCs w:val="28"/>
        </w:rPr>
      </w:pPr>
      <w:r w:rsidRPr="00F266FA">
        <w:rPr>
          <w:sz w:val="28"/>
          <w:szCs w:val="28"/>
        </w:rPr>
        <w:t>6.2.1. Обеспечивать безопасные и здоровые условия труда.</w:t>
      </w:r>
    </w:p>
    <w:p w:rsidR="003C2C27" w:rsidRPr="00B07872" w:rsidRDefault="003C2C27" w:rsidP="003C2C27">
      <w:pPr>
        <w:ind w:firstLine="426"/>
        <w:contextualSpacing/>
        <w:jc w:val="both"/>
        <w:rPr>
          <w:sz w:val="28"/>
          <w:szCs w:val="28"/>
        </w:rPr>
      </w:pPr>
      <w:r w:rsidRPr="00F266FA">
        <w:rPr>
          <w:iCs/>
          <w:sz w:val="28"/>
          <w:szCs w:val="28"/>
        </w:rPr>
        <w:t xml:space="preserve">6.2.3. Обеспечивать функционирование системы управления охраной труда образовательной организации в соответствии с требованиями ст.212 ТК РФ. </w:t>
      </w:r>
      <w:r w:rsidRPr="00F266FA">
        <w:rPr>
          <w:bCs/>
          <w:iCs/>
          <w:sz w:val="28"/>
          <w:szCs w:val="28"/>
        </w:rPr>
        <w:t xml:space="preserve">С этой целью, разработать и утвердить положение о </w:t>
      </w:r>
      <w:r>
        <w:rPr>
          <w:bCs/>
          <w:iCs/>
          <w:sz w:val="28"/>
          <w:szCs w:val="28"/>
        </w:rPr>
        <w:t xml:space="preserve">системе управления охраной труда </w:t>
      </w:r>
      <w:r w:rsidRPr="00620197">
        <w:rPr>
          <w:i/>
          <w:color w:val="1F4E79"/>
          <w:sz w:val="28"/>
          <w:szCs w:val="28"/>
        </w:rPr>
        <w:t>(Приложение № 2</w:t>
      </w:r>
      <w:r>
        <w:rPr>
          <w:i/>
          <w:color w:val="1F4E79"/>
          <w:sz w:val="28"/>
          <w:szCs w:val="28"/>
        </w:rPr>
        <w:t>1</w:t>
      </w:r>
      <w:r w:rsidRPr="00F42751">
        <w:rPr>
          <w:i/>
          <w:sz w:val="28"/>
          <w:szCs w:val="28"/>
        </w:rPr>
        <w:t xml:space="preserve"> </w:t>
      </w:r>
      <w:r w:rsidRPr="00620197">
        <w:rPr>
          <w:i/>
          <w:color w:val="1F4E79"/>
          <w:sz w:val="28"/>
          <w:szCs w:val="28"/>
        </w:rPr>
        <w:t xml:space="preserve">Положение </w:t>
      </w:r>
      <w:r>
        <w:rPr>
          <w:i/>
          <w:color w:val="1F4E79"/>
          <w:sz w:val="28"/>
          <w:szCs w:val="28"/>
        </w:rPr>
        <w:t>о системе управления охраной труда</w:t>
      </w:r>
      <w:r w:rsidRPr="00F42751">
        <w:rPr>
          <w:i/>
          <w:sz w:val="28"/>
          <w:szCs w:val="28"/>
        </w:rPr>
        <w:t>)</w:t>
      </w:r>
      <w:r w:rsidRPr="00F266FA">
        <w:rPr>
          <w:sz w:val="28"/>
          <w:szCs w:val="28"/>
        </w:rPr>
        <w:t>.</w:t>
      </w:r>
    </w:p>
    <w:p w:rsidR="003C2C27" w:rsidRPr="00F266FA" w:rsidRDefault="003C2C27" w:rsidP="003C2C27">
      <w:pPr>
        <w:tabs>
          <w:tab w:val="left" w:pos="993"/>
        </w:tabs>
        <w:ind w:firstLine="426"/>
        <w:contextualSpacing/>
        <w:jc w:val="both"/>
        <w:rPr>
          <w:sz w:val="28"/>
          <w:szCs w:val="28"/>
        </w:rPr>
      </w:pPr>
      <w:r w:rsidRPr="00F266FA">
        <w:rPr>
          <w:sz w:val="28"/>
          <w:szCs w:val="28"/>
        </w:rPr>
        <w:t xml:space="preserve">6.2.4. </w:t>
      </w:r>
      <w:r w:rsidRPr="00F266FA">
        <w:rPr>
          <w:iCs/>
          <w:sz w:val="28"/>
          <w:szCs w:val="28"/>
        </w:rPr>
        <w:t xml:space="preserve">Осуществлять финансирование мероприятий по охране труда, в том числе: обучение </w:t>
      </w:r>
      <w:r w:rsidRPr="00F266FA">
        <w:rPr>
          <w:bCs/>
          <w:iCs/>
          <w:sz w:val="28"/>
          <w:szCs w:val="28"/>
        </w:rPr>
        <w:t>по охране труда</w:t>
      </w:r>
      <w:r w:rsidRPr="00F266FA">
        <w:rPr>
          <w:iCs/>
          <w:sz w:val="28"/>
          <w:szCs w:val="28"/>
        </w:rPr>
        <w:t xml:space="preserve">, проведение специальной оценки условий труда, оценки профессиональных рисков, обеспечение работников сертифицированными СИЗ; обучение и аттестацию работников по программам санитарно-гигиенического минимума, оформление санитарных книжек и иные мероприятия; из всех источников финансирования </w:t>
      </w:r>
      <w:r w:rsidRPr="00F266FA">
        <w:rPr>
          <w:sz w:val="28"/>
          <w:szCs w:val="28"/>
        </w:rPr>
        <w:t xml:space="preserve">в размере не ниже установленных ст.226 ТК РФ. </w:t>
      </w:r>
    </w:p>
    <w:p w:rsidR="003C2C27" w:rsidRPr="00F266FA" w:rsidRDefault="003C2C27" w:rsidP="003C2C27">
      <w:pPr>
        <w:ind w:firstLine="426"/>
        <w:contextualSpacing/>
        <w:jc w:val="both"/>
        <w:rPr>
          <w:b/>
          <w:i/>
          <w:strike/>
          <w:color w:val="FF0000"/>
          <w:sz w:val="28"/>
          <w:szCs w:val="28"/>
        </w:rPr>
      </w:pPr>
      <w:r w:rsidRPr="00F266FA">
        <w:rPr>
          <w:spacing w:val="-6"/>
          <w:sz w:val="28"/>
          <w:szCs w:val="28"/>
        </w:rPr>
        <w:t>6.2.5.</w:t>
      </w:r>
      <w:r w:rsidRPr="00F266FA">
        <w:rPr>
          <w:rFonts w:eastAsia="Arial Unicode MS"/>
          <w:color w:val="000000"/>
          <w:kern w:val="1"/>
          <w:sz w:val="28"/>
          <w:szCs w:val="28"/>
        </w:rPr>
        <w:t> </w:t>
      </w:r>
      <w:r w:rsidRPr="00F266FA">
        <w:rPr>
          <w:sz w:val="28"/>
          <w:szCs w:val="28"/>
        </w:rPr>
        <w:t xml:space="preserve">Использовать в качестве дополнительного источника финансирования мероприятий по охране труда возможность возврата части сумм страховых взносов </w:t>
      </w:r>
      <w:r w:rsidRPr="00F266FA">
        <w:rPr>
          <w:bCs/>
          <w:sz w:val="28"/>
          <w:szCs w:val="28"/>
        </w:rPr>
        <w:t xml:space="preserve">(до </w:t>
      </w:r>
      <w:r w:rsidRPr="00F266FA">
        <w:rPr>
          <w:b/>
          <w:bCs/>
          <w:sz w:val="28"/>
          <w:szCs w:val="28"/>
        </w:rPr>
        <w:t>30</w:t>
      </w:r>
      <w:r w:rsidRPr="00F266FA">
        <w:rPr>
          <w:bCs/>
          <w:sz w:val="28"/>
          <w:szCs w:val="28"/>
        </w:rPr>
        <w:t xml:space="preserve"> процентов)</w:t>
      </w:r>
      <w:r w:rsidRPr="00F266FA">
        <w:rPr>
          <w:sz w:val="28"/>
          <w:szCs w:val="28"/>
        </w:rPr>
        <w:t xml:space="preserve"> на предупредительные меры по сокращению производственного травматизма, профессиональных заболеваний и санаторно-курортного лечения работников.</w:t>
      </w:r>
    </w:p>
    <w:p w:rsidR="003C2C27" w:rsidRPr="00F266FA" w:rsidRDefault="003C2C27" w:rsidP="003C2C27">
      <w:pPr>
        <w:ind w:firstLine="426"/>
        <w:contextualSpacing/>
        <w:jc w:val="both"/>
        <w:rPr>
          <w:sz w:val="28"/>
          <w:szCs w:val="28"/>
        </w:rPr>
      </w:pPr>
      <w:r w:rsidRPr="00F266FA">
        <w:rPr>
          <w:sz w:val="28"/>
          <w:szCs w:val="28"/>
        </w:rPr>
        <w:t>6.2.6.</w:t>
      </w:r>
      <w:r w:rsidRPr="00F266FA">
        <w:rPr>
          <w:rFonts w:eastAsia="Arial Unicode MS"/>
          <w:color w:val="000000"/>
          <w:kern w:val="1"/>
          <w:sz w:val="28"/>
          <w:szCs w:val="28"/>
        </w:rPr>
        <w:t> </w:t>
      </w:r>
      <w:r w:rsidRPr="00F266FA">
        <w:rPr>
          <w:sz w:val="28"/>
          <w:szCs w:val="28"/>
        </w:rPr>
        <w:t>Проводить обучение безопасным методам и приемам выполнения работ по охране труда и оказанию первой помощи пострадавшим на производстве, проведение инструктажей по охране труда, стажировки на рабочих местах и проверки знаний требований охраны труда; недопущение к работе лиц, не прошедших в установленном порядке указанные обучение, инструктаж и проверку знаний требований охраны труда.</w:t>
      </w:r>
    </w:p>
    <w:p w:rsidR="003C2C27" w:rsidRPr="00F266FA" w:rsidRDefault="003C2C27" w:rsidP="003C2C27">
      <w:pPr>
        <w:ind w:firstLine="426"/>
        <w:contextualSpacing/>
        <w:jc w:val="both"/>
        <w:rPr>
          <w:sz w:val="28"/>
          <w:szCs w:val="28"/>
        </w:rPr>
      </w:pPr>
      <w:r w:rsidRPr="00F266FA">
        <w:rPr>
          <w:sz w:val="28"/>
          <w:szCs w:val="28"/>
        </w:rPr>
        <w:t>Обеспечивать проведение в установленном законодательством порядке профессиональной гигиенической подготовки и аттестации должностных лиц и работников образовательной организации.</w:t>
      </w:r>
    </w:p>
    <w:p w:rsidR="003C2C27" w:rsidRPr="00F266FA" w:rsidRDefault="003C2C27" w:rsidP="003C2C27">
      <w:pPr>
        <w:ind w:firstLine="426"/>
        <w:jc w:val="both"/>
        <w:rPr>
          <w:sz w:val="28"/>
          <w:szCs w:val="28"/>
          <w:lang/>
        </w:rPr>
      </w:pPr>
      <w:r w:rsidRPr="00F266FA">
        <w:rPr>
          <w:sz w:val="28"/>
          <w:szCs w:val="28"/>
          <w:lang/>
        </w:rPr>
        <w:t>6</w:t>
      </w:r>
      <w:r w:rsidRPr="00F266FA">
        <w:rPr>
          <w:sz w:val="28"/>
          <w:szCs w:val="28"/>
          <w:lang/>
        </w:rPr>
        <w:t>.</w:t>
      </w:r>
      <w:r w:rsidRPr="00F266FA">
        <w:rPr>
          <w:sz w:val="28"/>
          <w:szCs w:val="28"/>
          <w:lang/>
        </w:rPr>
        <w:t>2</w:t>
      </w:r>
      <w:r w:rsidRPr="00F266FA">
        <w:rPr>
          <w:sz w:val="28"/>
          <w:szCs w:val="28"/>
          <w:lang/>
        </w:rPr>
        <w:t>.</w:t>
      </w:r>
      <w:r w:rsidRPr="00F266FA">
        <w:rPr>
          <w:sz w:val="28"/>
          <w:szCs w:val="28"/>
          <w:lang/>
        </w:rPr>
        <w:t>7</w:t>
      </w:r>
      <w:r w:rsidRPr="00F266FA">
        <w:rPr>
          <w:sz w:val="28"/>
          <w:szCs w:val="28"/>
          <w:lang/>
        </w:rPr>
        <w:t>.</w:t>
      </w:r>
      <w:r w:rsidRPr="00F266FA">
        <w:rPr>
          <w:sz w:val="28"/>
          <w:szCs w:val="28"/>
          <w:lang/>
        </w:rPr>
        <w:t xml:space="preserve"> </w:t>
      </w:r>
      <w:r w:rsidRPr="00F266FA">
        <w:rPr>
          <w:sz w:val="28"/>
          <w:szCs w:val="28"/>
          <w:lang/>
        </w:rPr>
        <w:t>Обеспечить наличие правил, инструкций</w:t>
      </w:r>
      <w:r w:rsidRPr="00F266FA">
        <w:rPr>
          <w:sz w:val="28"/>
          <w:szCs w:val="28"/>
          <w:lang/>
        </w:rPr>
        <w:t xml:space="preserve"> по охране труда</w:t>
      </w:r>
      <w:r w:rsidRPr="00F266FA">
        <w:rPr>
          <w:sz w:val="28"/>
          <w:szCs w:val="28"/>
          <w:lang/>
        </w:rPr>
        <w:t xml:space="preserve"> и других обязательных материалов на рабочих местах.</w:t>
      </w:r>
    </w:p>
    <w:p w:rsidR="003C2C27" w:rsidRPr="00F266FA" w:rsidRDefault="003C2C27" w:rsidP="003C2C27">
      <w:pPr>
        <w:ind w:firstLine="426"/>
        <w:jc w:val="both"/>
        <w:rPr>
          <w:bCs/>
          <w:sz w:val="28"/>
          <w:szCs w:val="28"/>
          <w:lang/>
        </w:rPr>
      </w:pPr>
      <w:r w:rsidRPr="00F266FA">
        <w:rPr>
          <w:sz w:val="28"/>
          <w:szCs w:val="28"/>
          <w:lang/>
        </w:rPr>
        <w:t>6</w:t>
      </w:r>
      <w:r w:rsidRPr="00F266FA">
        <w:rPr>
          <w:sz w:val="28"/>
          <w:szCs w:val="28"/>
          <w:lang/>
        </w:rPr>
        <w:t>.</w:t>
      </w:r>
      <w:r w:rsidRPr="00F266FA">
        <w:rPr>
          <w:sz w:val="28"/>
          <w:szCs w:val="28"/>
          <w:lang/>
        </w:rPr>
        <w:t>2</w:t>
      </w:r>
      <w:r w:rsidRPr="00F266FA">
        <w:rPr>
          <w:sz w:val="28"/>
          <w:szCs w:val="28"/>
          <w:lang/>
        </w:rPr>
        <w:t>.</w:t>
      </w:r>
      <w:r w:rsidRPr="00F266FA">
        <w:rPr>
          <w:sz w:val="28"/>
          <w:szCs w:val="28"/>
          <w:lang/>
        </w:rPr>
        <w:t>8</w:t>
      </w:r>
      <w:r w:rsidRPr="00F266FA">
        <w:rPr>
          <w:sz w:val="28"/>
          <w:szCs w:val="28"/>
          <w:lang/>
        </w:rPr>
        <w:t>.</w:t>
      </w:r>
      <w:r w:rsidRPr="00F266FA">
        <w:rPr>
          <w:sz w:val="28"/>
          <w:szCs w:val="28"/>
          <w:lang/>
        </w:rPr>
        <w:t xml:space="preserve"> Разработать</w:t>
      </w:r>
      <w:r w:rsidRPr="00F266FA">
        <w:rPr>
          <w:sz w:val="28"/>
          <w:szCs w:val="28"/>
          <w:lang/>
        </w:rPr>
        <w:t xml:space="preserve"> и утвердить инструкции по охране труда по видам работ и профессиям в соответствии со штатным расписанием и согласовать их с выборным органом первичной профсоюзной организацией.</w:t>
      </w:r>
      <w:r w:rsidRPr="00F266FA">
        <w:rPr>
          <w:sz w:val="28"/>
          <w:szCs w:val="28"/>
          <w:lang/>
        </w:rPr>
        <w:t xml:space="preserve"> </w:t>
      </w:r>
      <w:r w:rsidRPr="00F266FA">
        <w:rPr>
          <w:bCs/>
          <w:sz w:val="28"/>
          <w:szCs w:val="28"/>
          <w:lang/>
        </w:rPr>
        <w:t xml:space="preserve">Организовать работу по контролю за их соответствием действующим </w:t>
      </w:r>
      <w:r w:rsidRPr="00F266FA">
        <w:rPr>
          <w:bCs/>
          <w:sz w:val="28"/>
          <w:szCs w:val="28"/>
          <w:lang/>
        </w:rPr>
        <w:lastRenderedPageBreak/>
        <w:t>требованиям охраны труда, а также, в случае необходимости, по приведению их в соответствие с действующим законодательством.</w:t>
      </w:r>
    </w:p>
    <w:p w:rsidR="003C2C27" w:rsidRPr="00F266FA" w:rsidRDefault="003C2C27" w:rsidP="003C2C27">
      <w:pPr>
        <w:ind w:firstLine="426"/>
        <w:contextualSpacing/>
        <w:jc w:val="both"/>
        <w:rPr>
          <w:sz w:val="28"/>
          <w:szCs w:val="28"/>
        </w:rPr>
      </w:pPr>
      <w:r w:rsidRPr="00F266FA">
        <w:rPr>
          <w:sz w:val="28"/>
          <w:szCs w:val="28"/>
        </w:rPr>
        <w:t>6.2.9.</w:t>
      </w:r>
      <w:r w:rsidRPr="00F266FA">
        <w:rPr>
          <w:rFonts w:eastAsia="Arial Unicode MS"/>
          <w:color w:val="000000"/>
          <w:kern w:val="1"/>
          <w:sz w:val="28"/>
          <w:szCs w:val="28"/>
        </w:rPr>
        <w:t> </w:t>
      </w:r>
      <w:r w:rsidRPr="00F266FA">
        <w:rPr>
          <w:sz w:val="28"/>
          <w:szCs w:val="28"/>
        </w:rPr>
        <w:t xml:space="preserve">Проводить в установленном законодательством Российской Федерации порядке специальную оценку условий труда на </w:t>
      </w:r>
      <w:r w:rsidRPr="00F266FA">
        <w:rPr>
          <w:bCs/>
          <w:sz w:val="28"/>
          <w:szCs w:val="28"/>
        </w:rPr>
        <w:t xml:space="preserve">всех </w:t>
      </w:r>
      <w:r w:rsidRPr="00F266FA">
        <w:rPr>
          <w:sz w:val="28"/>
          <w:szCs w:val="28"/>
        </w:rPr>
        <w:t>рабочих местах.</w:t>
      </w:r>
    </w:p>
    <w:p w:rsidR="003C2C27" w:rsidRPr="00F266FA" w:rsidRDefault="003C2C27" w:rsidP="003C2C27">
      <w:pPr>
        <w:ind w:firstLine="426"/>
        <w:contextualSpacing/>
        <w:jc w:val="both"/>
        <w:rPr>
          <w:sz w:val="28"/>
          <w:szCs w:val="28"/>
        </w:rPr>
      </w:pPr>
      <w:r w:rsidRPr="00F266FA">
        <w:rPr>
          <w:sz w:val="28"/>
          <w:szCs w:val="28"/>
        </w:rPr>
        <w:t>Обеспечив</w:t>
      </w:r>
      <w:r w:rsidRPr="00F266FA">
        <w:rPr>
          <w:bCs/>
          <w:sz w:val="28"/>
          <w:szCs w:val="28"/>
        </w:rPr>
        <w:t>ать</w:t>
      </w:r>
      <w:r w:rsidRPr="00F266FA">
        <w:rPr>
          <w:sz w:val="28"/>
          <w:szCs w:val="28"/>
        </w:rPr>
        <w:t xml:space="preserve"> реализацию мероприятий, направленных на улучшение условий труда работников, по результатам проведенной специальной оценки условий труда.</w:t>
      </w:r>
    </w:p>
    <w:p w:rsidR="003C2C27" w:rsidRPr="00F266FA" w:rsidRDefault="003C2C27" w:rsidP="003C2C27">
      <w:pPr>
        <w:shd w:val="clear" w:color="auto" w:fill="FFFFFF"/>
        <w:tabs>
          <w:tab w:val="left" w:pos="835"/>
          <w:tab w:val="left" w:pos="993"/>
        </w:tabs>
        <w:ind w:firstLine="426"/>
        <w:contextualSpacing/>
        <w:jc w:val="both"/>
        <w:rPr>
          <w:sz w:val="28"/>
          <w:szCs w:val="28"/>
        </w:rPr>
      </w:pPr>
      <w:r w:rsidRPr="00F266FA">
        <w:rPr>
          <w:sz w:val="28"/>
          <w:szCs w:val="28"/>
        </w:rPr>
        <w:t xml:space="preserve">6.2.10. </w:t>
      </w:r>
      <w:r w:rsidRPr="00F266FA">
        <w:rPr>
          <w:iCs/>
          <w:sz w:val="28"/>
          <w:szCs w:val="28"/>
        </w:rPr>
        <w:t>Предоставлять гарантии и</w:t>
      </w:r>
      <w:r w:rsidRPr="00F266FA">
        <w:rPr>
          <w:sz w:val="28"/>
          <w:szCs w:val="28"/>
        </w:rPr>
        <w:t xml:space="preserve"> компенсации работникам, занятым на работах с вредными и (или) опасными условиях труда в соответствии с требованиями ст.92, 117 и 147 ТК РФ. </w:t>
      </w:r>
    </w:p>
    <w:p w:rsidR="003C2C27" w:rsidRPr="00F266FA" w:rsidRDefault="003C2C27" w:rsidP="003C2C27">
      <w:pPr>
        <w:tabs>
          <w:tab w:val="left" w:pos="993"/>
        </w:tabs>
        <w:ind w:firstLine="426"/>
        <w:contextualSpacing/>
        <w:jc w:val="both"/>
        <w:rPr>
          <w:sz w:val="28"/>
          <w:szCs w:val="28"/>
        </w:rPr>
      </w:pPr>
      <w:r w:rsidRPr="00F266FA">
        <w:rPr>
          <w:bCs/>
          <w:sz w:val="28"/>
          <w:szCs w:val="28"/>
        </w:rPr>
        <w:t>Сохранять за работником</w:t>
      </w:r>
      <w:r w:rsidRPr="00F266FA">
        <w:rPr>
          <w:sz w:val="28"/>
          <w:szCs w:val="28"/>
        </w:rPr>
        <w:t xml:space="preserve"> установленные гарантии и компенсации за работу во вредных и (или) опасных условиях труда до улучшения условий труда, подтвержденного результатами специальной оценки условий труда.</w:t>
      </w:r>
    </w:p>
    <w:p w:rsidR="003C2C27" w:rsidRPr="00F266FA" w:rsidRDefault="003C2C27" w:rsidP="003C2C27">
      <w:pPr>
        <w:ind w:firstLine="426"/>
        <w:contextualSpacing/>
        <w:jc w:val="both"/>
        <w:rPr>
          <w:sz w:val="28"/>
          <w:szCs w:val="28"/>
        </w:rPr>
      </w:pPr>
      <w:r w:rsidRPr="00F266FA">
        <w:rPr>
          <w:sz w:val="28"/>
          <w:szCs w:val="28"/>
        </w:rPr>
        <w:t xml:space="preserve">6.2.11. Обеспечивать приобретение и бесплатную выдачу работникам сертифицированных средств индивидуальной защиты в порядке, определенном Межотраслевыми правилами обеспечения работников специальной одеждой, специальной обувью и другими средствами индивидуальной защиты и в количестве не ниже определенных Типовыми нормами бесплатной выдачи специальной одежды, специальной обуви и других средств индивидуальной защиты работникам сквозных профессий и должностей всех видов экономической деятельности, занятым на работах с вредными и (или) опасными условиями труда, а также на работах, выполняемых в особых температурных условиях или связанных с загрязнением. </w:t>
      </w:r>
    </w:p>
    <w:p w:rsidR="003C2C27" w:rsidRPr="00094CC7" w:rsidRDefault="003C2C27" w:rsidP="003C2C27">
      <w:pPr>
        <w:ind w:firstLine="426"/>
        <w:contextualSpacing/>
        <w:jc w:val="both"/>
        <w:rPr>
          <w:i/>
          <w:color w:val="FF0000"/>
          <w:sz w:val="28"/>
          <w:szCs w:val="28"/>
        </w:rPr>
      </w:pPr>
      <w:bookmarkStart w:id="18" w:name="_Hlk66718809"/>
      <w:r w:rsidRPr="00F266FA">
        <w:rPr>
          <w:sz w:val="28"/>
          <w:szCs w:val="28"/>
        </w:rPr>
        <w:t xml:space="preserve">Категории работников и норма выдачи </w:t>
      </w:r>
      <w:r w:rsidRPr="00620197">
        <w:rPr>
          <w:color w:val="1F4E79"/>
          <w:sz w:val="28"/>
          <w:szCs w:val="28"/>
        </w:rPr>
        <w:t>СИЗ</w:t>
      </w:r>
      <w:r w:rsidRPr="00F266FA">
        <w:rPr>
          <w:sz w:val="28"/>
          <w:szCs w:val="28"/>
        </w:rPr>
        <w:t xml:space="preserve"> определяются </w:t>
      </w:r>
      <w:r w:rsidRPr="00620197">
        <w:rPr>
          <w:i/>
          <w:color w:val="1F4E79"/>
          <w:sz w:val="28"/>
          <w:szCs w:val="28"/>
        </w:rPr>
        <w:t>приложением № 22</w:t>
      </w:r>
      <w:r w:rsidRPr="00FD0B0F">
        <w:rPr>
          <w:i/>
          <w:color w:val="2E74B5"/>
          <w:sz w:val="28"/>
          <w:szCs w:val="28"/>
        </w:rPr>
        <w:t xml:space="preserve"> </w:t>
      </w:r>
      <w:r w:rsidRPr="007115FC">
        <w:rPr>
          <w:i/>
          <w:sz w:val="28"/>
          <w:szCs w:val="28"/>
        </w:rPr>
        <w:t>к коллективному договору</w:t>
      </w:r>
      <w:r w:rsidRPr="00094CC7">
        <w:rPr>
          <w:i/>
          <w:color w:val="FF0000"/>
          <w:sz w:val="28"/>
          <w:szCs w:val="28"/>
        </w:rPr>
        <w:t>.</w:t>
      </w:r>
    </w:p>
    <w:bookmarkEnd w:id="18"/>
    <w:p w:rsidR="003C2C27" w:rsidRPr="00F266FA" w:rsidRDefault="003C2C27" w:rsidP="003C2C27">
      <w:pPr>
        <w:tabs>
          <w:tab w:val="left" w:pos="993"/>
        </w:tabs>
        <w:ind w:firstLine="426"/>
        <w:contextualSpacing/>
        <w:jc w:val="both"/>
        <w:rPr>
          <w:sz w:val="28"/>
          <w:szCs w:val="28"/>
        </w:rPr>
      </w:pPr>
      <w:r w:rsidRPr="00F266FA">
        <w:rPr>
          <w:sz w:val="28"/>
          <w:szCs w:val="28"/>
        </w:rPr>
        <w:t>6.2.12. Обеспечивать работников смывающими и (или) обезвреживающими средствами в соответствии с требованиями Приказа Министерства здравоохранения и социального развития РФ от 17 декабря 2010 г. № 1122н «Об утверждении типовых норм бесплатной выдачи работникам смывающих и (или) обезвреживающих средств и стандарта безопасности труда «Обеспечение работников смывающими и (или) обезвреживающими средствами».</w:t>
      </w:r>
    </w:p>
    <w:p w:rsidR="003C2C27" w:rsidRPr="00094CC7" w:rsidRDefault="003C2C27" w:rsidP="003C2C27">
      <w:pPr>
        <w:ind w:firstLine="426"/>
        <w:contextualSpacing/>
        <w:jc w:val="both"/>
        <w:rPr>
          <w:i/>
          <w:color w:val="FF0000"/>
          <w:sz w:val="28"/>
          <w:szCs w:val="28"/>
        </w:rPr>
      </w:pPr>
      <w:r w:rsidRPr="00F266FA">
        <w:rPr>
          <w:sz w:val="28"/>
          <w:szCs w:val="28"/>
        </w:rPr>
        <w:t xml:space="preserve">Категории работников и норма выдачи смывающих и (или) обезвреживающих средств определяются </w:t>
      </w:r>
      <w:r w:rsidRPr="00620197">
        <w:rPr>
          <w:i/>
          <w:color w:val="1F4E79"/>
          <w:sz w:val="28"/>
          <w:szCs w:val="28"/>
        </w:rPr>
        <w:t>приложением № 23</w:t>
      </w:r>
      <w:r w:rsidRPr="00240AB2">
        <w:rPr>
          <w:i/>
          <w:sz w:val="28"/>
          <w:szCs w:val="28"/>
        </w:rPr>
        <w:t xml:space="preserve"> </w:t>
      </w:r>
      <w:r w:rsidRPr="007115FC">
        <w:rPr>
          <w:i/>
          <w:sz w:val="28"/>
          <w:szCs w:val="28"/>
        </w:rPr>
        <w:t>к коллективному договору.</w:t>
      </w:r>
    </w:p>
    <w:p w:rsidR="003C2C27" w:rsidRPr="00620197" w:rsidRDefault="003C2C27" w:rsidP="003C2C27">
      <w:pPr>
        <w:ind w:firstLine="426"/>
        <w:jc w:val="both"/>
        <w:rPr>
          <w:rFonts w:eastAsia="Calibri"/>
          <w:i/>
          <w:color w:val="1F4E79"/>
          <w:sz w:val="28"/>
          <w:szCs w:val="28"/>
          <w:lang w:eastAsia="en-US"/>
        </w:rPr>
      </w:pPr>
      <w:r w:rsidRPr="00F266FA">
        <w:rPr>
          <w:sz w:val="28"/>
          <w:szCs w:val="28"/>
        </w:rPr>
        <w:t>6.2.1</w:t>
      </w:r>
      <w:r>
        <w:rPr>
          <w:sz w:val="28"/>
          <w:szCs w:val="28"/>
        </w:rPr>
        <w:t>3</w:t>
      </w:r>
      <w:r w:rsidRPr="00F266FA">
        <w:rPr>
          <w:sz w:val="28"/>
          <w:szCs w:val="28"/>
        </w:rPr>
        <w:t>. Обеспечивать проведение предварительных при поступлении на работу и периодических медицинских осмотров (обследований) работников с сохранением за работниками места работы (должности) и среднего заработка на время их прохождения</w:t>
      </w:r>
      <w:r>
        <w:rPr>
          <w:sz w:val="28"/>
          <w:szCs w:val="28"/>
        </w:rPr>
        <w:t xml:space="preserve"> </w:t>
      </w:r>
      <w:r w:rsidRPr="00620197">
        <w:rPr>
          <w:i/>
          <w:color w:val="1F4E79"/>
          <w:sz w:val="28"/>
          <w:szCs w:val="28"/>
        </w:rPr>
        <w:t>(Приложение №</w:t>
      </w:r>
      <w:r w:rsidRPr="00620197">
        <w:rPr>
          <w:color w:val="1F4E79"/>
          <w:sz w:val="28"/>
          <w:szCs w:val="28"/>
        </w:rPr>
        <w:t xml:space="preserve"> 24</w:t>
      </w:r>
      <w:r w:rsidRPr="00620197">
        <w:rPr>
          <w:rFonts w:eastAsia="Calibri"/>
          <w:color w:val="1F4E79"/>
          <w:sz w:val="28"/>
          <w:szCs w:val="28"/>
          <w:lang w:eastAsia="en-US"/>
        </w:rPr>
        <w:t xml:space="preserve"> </w:t>
      </w:r>
      <w:r w:rsidRPr="00620197">
        <w:rPr>
          <w:rFonts w:eastAsia="Calibri"/>
          <w:i/>
          <w:color w:val="1F4E79"/>
          <w:sz w:val="28"/>
          <w:szCs w:val="28"/>
          <w:lang w:eastAsia="en-US"/>
        </w:rPr>
        <w:t>Положение о прядке и сроках проведения обязательного при приеме на работу и периодических повторных медицинских осмотров).</w:t>
      </w:r>
    </w:p>
    <w:p w:rsidR="003C2C27" w:rsidRPr="00F266FA" w:rsidRDefault="003C2C27" w:rsidP="003C2C27">
      <w:pPr>
        <w:tabs>
          <w:tab w:val="left" w:pos="993"/>
          <w:tab w:val="left" w:pos="1134"/>
        </w:tabs>
        <w:ind w:firstLine="426"/>
        <w:contextualSpacing/>
        <w:jc w:val="both"/>
        <w:rPr>
          <w:sz w:val="28"/>
          <w:szCs w:val="28"/>
        </w:rPr>
      </w:pPr>
      <w:r w:rsidRPr="00F266FA">
        <w:rPr>
          <w:sz w:val="28"/>
          <w:szCs w:val="28"/>
        </w:rPr>
        <w:t>6.2.1</w:t>
      </w:r>
      <w:r>
        <w:rPr>
          <w:sz w:val="28"/>
          <w:szCs w:val="28"/>
        </w:rPr>
        <w:t>4</w:t>
      </w:r>
      <w:r w:rsidRPr="00F266FA">
        <w:rPr>
          <w:sz w:val="28"/>
          <w:szCs w:val="28"/>
        </w:rPr>
        <w:t xml:space="preserve">. Обеспечивать за счет средств работодателя обязательное психиатрическое освидетельствование работников в соответствии с </w:t>
      </w:r>
      <w:r w:rsidRPr="00F266FA">
        <w:rPr>
          <w:sz w:val="28"/>
          <w:szCs w:val="28"/>
        </w:rPr>
        <w:lastRenderedPageBreak/>
        <w:t>Постановлением Правительства РФ от 23 сентября 2002 г. № 695 «О прохождении обязательного психиатрического освидетельствования работниками, осуществляющими отдельные виды деятельности, в том числе деятельность, связанную с источниками повышенной опасности (с влиянием вредных веществ и неблагоприятных производственных факторов), а также работающими в условиях повышенной опасности».</w:t>
      </w:r>
    </w:p>
    <w:p w:rsidR="003C2C27" w:rsidRPr="00F266FA" w:rsidRDefault="003C2C27" w:rsidP="003C2C27">
      <w:pPr>
        <w:ind w:firstLine="426"/>
        <w:contextualSpacing/>
        <w:jc w:val="both"/>
        <w:rPr>
          <w:sz w:val="28"/>
          <w:szCs w:val="28"/>
        </w:rPr>
      </w:pPr>
      <w:r w:rsidRPr="00F266FA">
        <w:rPr>
          <w:sz w:val="28"/>
          <w:szCs w:val="28"/>
        </w:rPr>
        <w:t>6.2.1</w:t>
      </w:r>
      <w:r>
        <w:rPr>
          <w:sz w:val="28"/>
          <w:szCs w:val="28"/>
        </w:rPr>
        <w:t>5</w:t>
      </w:r>
      <w:r w:rsidRPr="00F266FA">
        <w:rPr>
          <w:sz w:val="28"/>
          <w:szCs w:val="28"/>
        </w:rPr>
        <w:t>. Осуществлять контроль за содержанием и техническим состоянием зданий, сооружений, санитарно-бытовых помещений, а также безопасной эксплуатацией оборудования и механизмов образовательной организации. В том числе обеспечивать на каждом рабочем месте необходимый температурный режим, освещенность и вентиляцию в соответствии с санитарно-гигиеническими нормами и требованиями охраны труда.</w:t>
      </w:r>
    </w:p>
    <w:p w:rsidR="003C2C27" w:rsidRPr="00F266FA" w:rsidRDefault="003C2C27" w:rsidP="003C2C27">
      <w:pPr>
        <w:tabs>
          <w:tab w:val="left" w:pos="1620"/>
        </w:tabs>
        <w:ind w:firstLine="426"/>
        <w:contextualSpacing/>
        <w:jc w:val="both"/>
        <w:rPr>
          <w:sz w:val="28"/>
          <w:szCs w:val="28"/>
        </w:rPr>
      </w:pPr>
      <w:r w:rsidRPr="00F266FA">
        <w:rPr>
          <w:sz w:val="28"/>
          <w:szCs w:val="28"/>
        </w:rPr>
        <w:t>6.2.1</w:t>
      </w:r>
      <w:r>
        <w:rPr>
          <w:sz w:val="28"/>
          <w:szCs w:val="28"/>
        </w:rPr>
        <w:t>6</w:t>
      </w:r>
      <w:r w:rsidRPr="00F266FA">
        <w:rPr>
          <w:sz w:val="28"/>
          <w:szCs w:val="28"/>
        </w:rPr>
        <w:t>.</w:t>
      </w:r>
      <w:r w:rsidRPr="00F266FA">
        <w:rPr>
          <w:rFonts w:eastAsia="Arial Unicode MS"/>
          <w:color w:val="000000"/>
          <w:kern w:val="1"/>
          <w:sz w:val="28"/>
          <w:szCs w:val="28"/>
        </w:rPr>
        <w:t> </w:t>
      </w:r>
      <w:r w:rsidRPr="00F266FA">
        <w:rPr>
          <w:sz w:val="28"/>
          <w:szCs w:val="28"/>
        </w:rPr>
        <w:t>Обеспечить наличие аптечек первой помощи работникам, питьевой воды.</w:t>
      </w:r>
    </w:p>
    <w:p w:rsidR="003C2C27" w:rsidRPr="00F266FA" w:rsidRDefault="003C2C27" w:rsidP="003C2C27">
      <w:pPr>
        <w:tabs>
          <w:tab w:val="left" w:pos="1560"/>
        </w:tabs>
        <w:ind w:firstLine="426"/>
        <w:jc w:val="both"/>
        <w:rPr>
          <w:sz w:val="28"/>
          <w:szCs w:val="28"/>
        </w:rPr>
      </w:pPr>
      <w:r w:rsidRPr="00F266FA">
        <w:rPr>
          <w:sz w:val="28"/>
          <w:szCs w:val="28"/>
        </w:rPr>
        <w:t>6.2.1</w:t>
      </w:r>
      <w:r>
        <w:rPr>
          <w:sz w:val="28"/>
          <w:szCs w:val="28"/>
        </w:rPr>
        <w:t>7</w:t>
      </w:r>
      <w:r w:rsidRPr="00F266FA">
        <w:rPr>
          <w:sz w:val="28"/>
          <w:szCs w:val="28"/>
        </w:rPr>
        <w:t>. Проводить своевременное расследование несчастных случаев на производстве в соответствии с действующим законодательством и вести их учет.</w:t>
      </w:r>
    </w:p>
    <w:p w:rsidR="003C2C27" w:rsidRPr="00F266FA" w:rsidRDefault="003C2C27" w:rsidP="003C2C27">
      <w:pPr>
        <w:tabs>
          <w:tab w:val="left" w:pos="1620"/>
        </w:tabs>
        <w:ind w:firstLine="426"/>
        <w:jc w:val="both"/>
        <w:rPr>
          <w:sz w:val="28"/>
          <w:szCs w:val="28"/>
        </w:rPr>
      </w:pPr>
      <w:r w:rsidRPr="00F266FA">
        <w:rPr>
          <w:sz w:val="28"/>
          <w:szCs w:val="28"/>
        </w:rPr>
        <w:t>6.2.1</w:t>
      </w:r>
      <w:r>
        <w:rPr>
          <w:sz w:val="28"/>
          <w:szCs w:val="28"/>
        </w:rPr>
        <w:t>8</w:t>
      </w:r>
      <w:r w:rsidRPr="00F266FA">
        <w:rPr>
          <w:sz w:val="28"/>
          <w:szCs w:val="28"/>
        </w:rPr>
        <w:t>. Обеспечить выплату денежной компенсации семье работника, погибшего в результате несчастного случая на производстве, если несчастный случай на производстве произошел не по вине работника.</w:t>
      </w:r>
    </w:p>
    <w:p w:rsidR="003C2C27" w:rsidRPr="00F266FA" w:rsidRDefault="003C2C27" w:rsidP="003C2C27">
      <w:pPr>
        <w:tabs>
          <w:tab w:val="left" w:pos="1620"/>
        </w:tabs>
        <w:ind w:firstLine="426"/>
        <w:jc w:val="both"/>
        <w:rPr>
          <w:sz w:val="28"/>
          <w:szCs w:val="28"/>
        </w:rPr>
      </w:pPr>
      <w:r w:rsidRPr="00F266FA">
        <w:rPr>
          <w:sz w:val="28"/>
          <w:szCs w:val="28"/>
        </w:rPr>
        <w:t>6.2.</w:t>
      </w:r>
      <w:r>
        <w:rPr>
          <w:sz w:val="28"/>
          <w:szCs w:val="28"/>
        </w:rPr>
        <w:t>19</w:t>
      </w:r>
      <w:r w:rsidRPr="00F266FA">
        <w:rPr>
          <w:sz w:val="28"/>
          <w:szCs w:val="28"/>
        </w:rPr>
        <w:t>. Обеспечивать соблюдение работниками требований, правил и инструкций по охране труда.</w:t>
      </w:r>
    </w:p>
    <w:p w:rsidR="003C2C27" w:rsidRPr="00F266FA" w:rsidRDefault="003C2C27" w:rsidP="003C2C27">
      <w:pPr>
        <w:tabs>
          <w:tab w:val="left" w:pos="1620"/>
        </w:tabs>
        <w:ind w:firstLine="426"/>
        <w:jc w:val="both"/>
        <w:rPr>
          <w:sz w:val="28"/>
          <w:szCs w:val="28"/>
        </w:rPr>
      </w:pPr>
      <w:r w:rsidRPr="00F266FA">
        <w:rPr>
          <w:sz w:val="28"/>
          <w:szCs w:val="28"/>
        </w:rPr>
        <w:t>6.2.2</w:t>
      </w:r>
      <w:r>
        <w:rPr>
          <w:sz w:val="28"/>
          <w:szCs w:val="28"/>
        </w:rPr>
        <w:t>0</w:t>
      </w:r>
      <w:r w:rsidRPr="00F266FA">
        <w:rPr>
          <w:sz w:val="28"/>
          <w:szCs w:val="28"/>
        </w:rPr>
        <w:t>. Создать на паритетной основе совместно с выборным органом первичной профсоюзной организации комиссию по охране труда для осуществления контроля за состоянием условий и охраны труда, выполнением соглашения по охране труда.</w:t>
      </w:r>
    </w:p>
    <w:p w:rsidR="003C2C27" w:rsidRPr="00F266FA" w:rsidRDefault="003C2C27" w:rsidP="003C2C27">
      <w:pPr>
        <w:tabs>
          <w:tab w:val="left" w:pos="993"/>
        </w:tabs>
        <w:ind w:firstLine="426"/>
        <w:contextualSpacing/>
        <w:jc w:val="both"/>
        <w:rPr>
          <w:sz w:val="28"/>
          <w:szCs w:val="28"/>
        </w:rPr>
      </w:pPr>
      <w:r w:rsidRPr="00F266FA">
        <w:rPr>
          <w:sz w:val="28"/>
          <w:szCs w:val="28"/>
        </w:rPr>
        <w:t>6.2.2</w:t>
      </w:r>
      <w:r>
        <w:rPr>
          <w:sz w:val="28"/>
          <w:szCs w:val="28"/>
        </w:rPr>
        <w:t>1</w:t>
      </w:r>
      <w:r w:rsidRPr="00F266FA">
        <w:rPr>
          <w:sz w:val="28"/>
          <w:szCs w:val="28"/>
        </w:rPr>
        <w:t xml:space="preserve">. Обеспечивать технической инспекции труда Профсоюза, внештатным техническим инспекторам Профсоюза, уполномоченным по охране труда Профсоюза, членам </w:t>
      </w:r>
      <w:r w:rsidRPr="00F266FA">
        <w:rPr>
          <w:bCs/>
          <w:sz w:val="28"/>
          <w:szCs w:val="28"/>
        </w:rPr>
        <w:t>комиссии</w:t>
      </w:r>
      <w:r w:rsidRPr="00F266FA">
        <w:rPr>
          <w:sz w:val="28"/>
          <w:szCs w:val="28"/>
        </w:rPr>
        <w:t xml:space="preserve"> по охране труда беспрепятственное посещение образовательн</w:t>
      </w:r>
      <w:r w:rsidRPr="00F266FA">
        <w:rPr>
          <w:bCs/>
          <w:sz w:val="28"/>
          <w:szCs w:val="28"/>
        </w:rPr>
        <w:t>ой</w:t>
      </w:r>
      <w:r w:rsidRPr="00F266FA">
        <w:rPr>
          <w:sz w:val="28"/>
          <w:szCs w:val="28"/>
        </w:rPr>
        <w:t xml:space="preserve"> организаций, </w:t>
      </w:r>
      <w:r w:rsidRPr="00F266FA">
        <w:rPr>
          <w:bCs/>
          <w:sz w:val="28"/>
          <w:szCs w:val="28"/>
        </w:rPr>
        <w:t>ее</w:t>
      </w:r>
      <w:r w:rsidRPr="00F266FA">
        <w:rPr>
          <w:sz w:val="28"/>
          <w:szCs w:val="28"/>
        </w:rPr>
        <w:t xml:space="preserve"> подразделений, рабочих мест без предварительного уведомления, а также организует помощь в предоставлении им средств связи, транспорта для выполнения общественных обязанностей по проведению обследований состояния охраны труда.</w:t>
      </w:r>
    </w:p>
    <w:p w:rsidR="003C2C27" w:rsidRPr="00F266FA" w:rsidRDefault="003C2C27" w:rsidP="003C2C27">
      <w:pPr>
        <w:tabs>
          <w:tab w:val="left" w:pos="993"/>
        </w:tabs>
        <w:ind w:firstLine="426"/>
        <w:contextualSpacing/>
        <w:jc w:val="both"/>
        <w:rPr>
          <w:sz w:val="28"/>
          <w:szCs w:val="28"/>
        </w:rPr>
      </w:pPr>
      <w:r w:rsidRPr="00F266FA">
        <w:rPr>
          <w:sz w:val="28"/>
          <w:szCs w:val="28"/>
        </w:rPr>
        <w:t>Обеспечивать выполнение представлений и требований технических инспекторов труда, внештатных технических инспекторов труда и уполномоченных (доверенных) лиц по охране труда профсоюзных комитетов, выданных работодателю для устранени</w:t>
      </w:r>
      <w:r w:rsidRPr="00F266FA">
        <w:rPr>
          <w:bCs/>
          <w:sz w:val="28"/>
          <w:szCs w:val="28"/>
        </w:rPr>
        <w:t>я</w:t>
      </w:r>
      <w:r w:rsidRPr="00F266FA">
        <w:rPr>
          <w:sz w:val="28"/>
          <w:szCs w:val="28"/>
        </w:rPr>
        <w:t xml:space="preserve"> выявленных в ходе проверок нарушений требований охраны труда.</w:t>
      </w:r>
    </w:p>
    <w:p w:rsidR="003C2C27" w:rsidRPr="00450A27" w:rsidRDefault="003C2C27" w:rsidP="003C2C27">
      <w:pPr>
        <w:tabs>
          <w:tab w:val="left" w:pos="1620"/>
        </w:tabs>
        <w:ind w:firstLine="426"/>
        <w:contextualSpacing/>
        <w:jc w:val="both"/>
        <w:rPr>
          <w:sz w:val="28"/>
          <w:szCs w:val="28"/>
        </w:rPr>
      </w:pPr>
      <w:r w:rsidRPr="00450A27">
        <w:rPr>
          <w:sz w:val="28"/>
          <w:szCs w:val="28"/>
        </w:rPr>
        <w:t>6.2.22.</w:t>
      </w:r>
      <w:r w:rsidRPr="00450A27">
        <w:rPr>
          <w:rFonts w:eastAsia="Arial Unicode MS"/>
          <w:kern w:val="1"/>
          <w:sz w:val="28"/>
          <w:szCs w:val="28"/>
        </w:rPr>
        <w:t> </w:t>
      </w:r>
      <w:r w:rsidRPr="00450A27">
        <w:rPr>
          <w:sz w:val="28"/>
          <w:szCs w:val="28"/>
        </w:rPr>
        <w:t>Работодатель гарантирует наличие оборудованного помещения для отдыха работников образовательной организации и приёма пищи.</w:t>
      </w:r>
    </w:p>
    <w:p w:rsidR="003C2C27" w:rsidRPr="00F266FA" w:rsidRDefault="003C2C27" w:rsidP="003C2C27">
      <w:pPr>
        <w:ind w:firstLine="426"/>
        <w:jc w:val="both"/>
        <w:rPr>
          <w:sz w:val="28"/>
          <w:szCs w:val="28"/>
        </w:rPr>
      </w:pPr>
      <w:r w:rsidRPr="00F266FA">
        <w:rPr>
          <w:sz w:val="28"/>
          <w:szCs w:val="28"/>
        </w:rPr>
        <w:t>6.2.2</w:t>
      </w:r>
      <w:r>
        <w:rPr>
          <w:sz w:val="28"/>
          <w:szCs w:val="28"/>
        </w:rPr>
        <w:t>3</w:t>
      </w:r>
      <w:r w:rsidRPr="00F266FA">
        <w:rPr>
          <w:sz w:val="28"/>
          <w:szCs w:val="28"/>
        </w:rPr>
        <w:t xml:space="preserve">. В случае отказа работника от работы при возникновении опасности для его жизни и здоровья вследствие невыполнения нормативных требований по охране труда, ему предоставляется другая работа на время </w:t>
      </w:r>
      <w:r w:rsidRPr="00F266FA">
        <w:rPr>
          <w:sz w:val="28"/>
          <w:szCs w:val="28"/>
        </w:rPr>
        <w:lastRenderedPageBreak/>
        <w:t>устранения такой опасности, либо производится оплата возникшего по этой причине простоя в размере среднего заработка.</w:t>
      </w:r>
    </w:p>
    <w:p w:rsidR="003C2C27" w:rsidRPr="00F266FA" w:rsidRDefault="003C2C27" w:rsidP="003C2C27">
      <w:pPr>
        <w:ind w:firstLine="426"/>
        <w:jc w:val="both"/>
        <w:rPr>
          <w:b/>
          <w:sz w:val="28"/>
          <w:szCs w:val="28"/>
        </w:rPr>
      </w:pPr>
      <w:r w:rsidRPr="00F266FA">
        <w:rPr>
          <w:b/>
          <w:sz w:val="28"/>
          <w:szCs w:val="28"/>
        </w:rPr>
        <w:t>6.3. Работники обязуются:</w:t>
      </w:r>
    </w:p>
    <w:p w:rsidR="003C2C27" w:rsidRPr="00F266FA" w:rsidRDefault="003C2C27" w:rsidP="003C2C27">
      <w:pPr>
        <w:ind w:firstLine="426"/>
        <w:jc w:val="both"/>
        <w:rPr>
          <w:sz w:val="28"/>
          <w:szCs w:val="28"/>
        </w:rPr>
      </w:pPr>
      <w:r w:rsidRPr="00F266FA">
        <w:rPr>
          <w:sz w:val="28"/>
          <w:szCs w:val="28"/>
        </w:rPr>
        <w:t>6.3.1. Соблюдать требования охраны труда, установленные законами и иными нормативными правовыми актами, а также правилами и инструкциями по охране труда.</w:t>
      </w:r>
    </w:p>
    <w:p w:rsidR="003C2C27" w:rsidRPr="00F266FA" w:rsidRDefault="003C2C27" w:rsidP="003C2C27">
      <w:pPr>
        <w:ind w:firstLine="426"/>
        <w:jc w:val="both"/>
        <w:rPr>
          <w:sz w:val="28"/>
          <w:szCs w:val="28"/>
        </w:rPr>
      </w:pPr>
      <w:r w:rsidRPr="00F266FA">
        <w:rPr>
          <w:sz w:val="28"/>
          <w:szCs w:val="28"/>
        </w:rPr>
        <w:t>6.3.2. Проходить обучение безопасным методам и приемам выполнения работ, оказанию первой помощи при несчастных случаях на производстве, инструктаж по охране труда, проверку знаний требований охраны труда.</w:t>
      </w:r>
    </w:p>
    <w:p w:rsidR="003C2C27" w:rsidRPr="00F266FA" w:rsidRDefault="003C2C27" w:rsidP="003C2C27">
      <w:pPr>
        <w:ind w:firstLine="426"/>
        <w:jc w:val="both"/>
        <w:rPr>
          <w:sz w:val="28"/>
          <w:szCs w:val="28"/>
        </w:rPr>
      </w:pPr>
      <w:r w:rsidRPr="00F266FA">
        <w:rPr>
          <w:sz w:val="28"/>
          <w:szCs w:val="28"/>
        </w:rPr>
        <w:t xml:space="preserve">6.3.3. Проходить обязательные предварительные при поступлении на работу и периодические медицинские осмотры </w:t>
      </w:r>
      <w:r w:rsidRPr="00F266FA">
        <w:rPr>
          <w:bCs/>
          <w:sz w:val="28"/>
          <w:szCs w:val="28"/>
        </w:rPr>
        <w:t>(психиатрические освидетельствования),</w:t>
      </w:r>
      <w:r w:rsidRPr="00F266FA">
        <w:rPr>
          <w:sz w:val="28"/>
          <w:szCs w:val="28"/>
        </w:rPr>
        <w:t xml:space="preserve"> а также внеочередные медицинские осмотры </w:t>
      </w:r>
      <w:r w:rsidRPr="00F266FA">
        <w:rPr>
          <w:bCs/>
          <w:sz w:val="28"/>
          <w:szCs w:val="28"/>
        </w:rPr>
        <w:t>(психиатрические освидетельствования)</w:t>
      </w:r>
      <w:r w:rsidRPr="00F266FA">
        <w:rPr>
          <w:sz w:val="28"/>
          <w:szCs w:val="28"/>
        </w:rPr>
        <w:t xml:space="preserve"> в соответствии с медицинскими рекомендациями за счет средств работодателя.</w:t>
      </w:r>
    </w:p>
    <w:p w:rsidR="003C2C27" w:rsidRPr="00F266FA" w:rsidRDefault="003C2C27" w:rsidP="003C2C27">
      <w:pPr>
        <w:autoSpaceDE w:val="0"/>
        <w:autoSpaceDN w:val="0"/>
        <w:adjustRightInd w:val="0"/>
        <w:ind w:firstLine="426"/>
        <w:jc w:val="both"/>
        <w:rPr>
          <w:sz w:val="28"/>
          <w:szCs w:val="28"/>
        </w:rPr>
      </w:pPr>
      <w:r w:rsidRPr="00F266FA">
        <w:rPr>
          <w:sz w:val="28"/>
          <w:szCs w:val="28"/>
        </w:rPr>
        <w:t>6.3.4. Правильно применять средства индивидуальной и коллективной защиты.</w:t>
      </w:r>
    </w:p>
    <w:p w:rsidR="003C2C27" w:rsidRPr="00F266FA" w:rsidRDefault="003C2C27" w:rsidP="003C2C27">
      <w:pPr>
        <w:ind w:firstLine="426"/>
        <w:contextualSpacing/>
        <w:jc w:val="both"/>
        <w:rPr>
          <w:b/>
          <w:bCs/>
          <w:sz w:val="28"/>
          <w:szCs w:val="28"/>
        </w:rPr>
      </w:pPr>
      <w:r w:rsidRPr="00F266FA">
        <w:rPr>
          <w:sz w:val="28"/>
          <w:szCs w:val="28"/>
        </w:rPr>
        <w:t>6.3.5. Незамедлительно извещать руководителя, заместителя руководителя образовательной организации о любой ситуации, угрожающей жизни и здоровью людей, о каждом несчастном</w:t>
      </w:r>
      <w:r>
        <w:rPr>
          <w:sz w:val="28"/>
          <w:szCs w:val="28"/>
        </w:rPr>
        <w:t xml:space="preserve"> случае или об ухудшении состояния своего здоровья во время работы.                                                                                                                                                                                                                                                                                                                                                                                                                                                                                                                                                                                                                                                                                                                                                                                                                                                                                                                                                                                                                                                                                                                                                                                                                                                          </w:t>
      </w:r>
    </w:p>
    <w:p w:rsidR="003C2C27" w:rsidRPr="00F266FA" w:rsidRDefault="003C2C27" w:rsidP="003C2C27">
      <w:pPr>
        <w:ind w:firstLine="426"/>
        <w:contextualSpacing/>
        <w:jc w:val="both"/>
        <w:rPr>
          <w:b/>
          <w:bCs/>
          <w:sz w:val="28"/>
          <w:szCs w:val="28"/>
        </w:rPr>
      </w:pPr>
      <w:r w:rsidRPr="00F266FA">
        <w:rPr>
          <w:b/>
          <w:bCs/>
          <w:sz w:val="28"/>
          <w:szCs w:val="28"/>
        </w:rPr>
        <w:t>6.4. Выборный орган первичной профсоюзной организации обязуется:</w:t>
      </w:r>
    </w:p>
    <w:p w:rsidR="003C2C27" w:rsidRPr="00F266FA" w:rsidRDefault="003C2C27" w:rsidP="003C2C27">
      <w:pPr>
        <w:ind w:firstLine="426"/>
        <w:contextualSpacing/>
        <w:jc w:val="both"/>
        <w:rPr>
          <w:sz w:val="28"/>
          <w:szCs w:val="28"/>
        </w:rPr>
      </w:pPr>
      <w:r w:rsidRPr="00F266FA">
        <w:rPr>
          <w:sz w:val="28"/>
          <w:szCs w:val="28"/>
        </w:rPr>
        <w:t>6.4.1.</w:t>
      </w:r>
      <w:r w:rsidRPr="00F266FA">
        <w:rPr>
          <w:rFonts w:eastAsia="Arial Unicode MS"/>
          <w:color w:val="000000"/>
          <w:kern w:val="1"/>
          <w:sz w:val="28"/>
          <w:szCs w:val="28"/>
        </w:rPr>
        <w:t> </w:t>
      </w:r>
      <w:r w:rsidRPr="00F266FA">
        <w:rPr>
          <w:sz w:val="28"/>
          <w:szCs w:val="28"/>
        </w:rPr>
        <w:t xml:space="preserve">Организовывать проведение общественного контроля за обеспечением безопасных и здоровых условий труда в образовательном процессе в соответствии с законодательными и иными нормативными правовыми актами по охране труда. </w:t>
      </w:r>
    </w:p>
    <w:p w:rsidR="003C2C27" w:rsidRPr="00F266FA" w:rsidRDefault="003C2C27" w:rsidP="003C2C27">
      <w:pPr>
        <w:ind w:firstLine="426"/>
        <w:contextualSpacing/>
        <w:jc w:val="both"/>
        <w:rPr>
          <w:sz w:val="28"/>
          <w:szCs w:val="28"/>
        </w:rPr>
      </w:pPr>
      <w:r w:rsidRPr="00F266FA">
        <w:rPr>
          <w:sz w:val="28"/>
          <w:szCs w:val="28"/>
        </w:rPr>
        <w:t>6.4.2.</w:t>
      </w:r>
      <w:r w:rsidRPr="00F266FA">
        <w:rPr>
          <w:rFonts w:eastAsia="Arial Unicode MS"/>
          <w:color w:val="000000"/>
          <w:kern w:val="1"/>
          <w:sz w:val="28"/>
          <w:szCs w:val="28"/>
        </w:rPr>
        <w:t> </w:t>
      </w:r>
      <w:r w:rsidRPr="00F266FA">
        <w:rPr>
          <w:sz w:val="28"/>
          <w:szCs w:val="28"/>
        </w:rPr>
        <w:t xml:space="preserve">Координировать работу уполномоченных (доверенных) лиц по охране труда выборного органа первичной профсоюзной организации по осуществлению общественного контроля за состоянием охраны труда в учебных </w:t>
      </w:r>
      <w:r w:rsidRPr="00F266FA">
        <w:rPr>
          <w:bCs/>
          <w:sz w:val="28"/>
          <w:szCs w:val="28"/>
        </w:rPr>
        <w:t>кабинетах,</w:t>
      </w:r>
      <w:r w:rsidRPr="00F266FA">
        <w:rPr>
          <w:sz w:val="28"/>
          <w:szCs w:val="28"/>
        </w:rPr>
        <w:t xml:space="preserve"> аудиториях, лабораториях, производственных и других помещениях. </w:t>
      </w:r>
    </w:p>
    <w:p w:rsidR="003C2C27" w:rsidRPr="00F266FA" w:rsidRDefault="003C2C27" w:rsidP="003C2C27">
      <w:pPr>
        <w:ind w:firstLine="426"/>
        <w:contextualSpacing/>
        <w:jc w:val="both"/>
        <w:rPr>
          <w:sz w:val="28"/>
          <w:szCs w:val="28"/>
        </w:rPr>
      </w:pPr>
      <w:r w:rsidRPr="00F266FA">
        <w:rPr>
          <w:sz w:val="28"/>
          <w:szCs w:val="28"/>
        </w:rPr>
        <w:t>6.4.3.</w:t>
      </w:r>
      <w:r w:rsidRPr="00F266FA">
        <w:rPr>
          <w:rFonts w:eastAsia="Arial Unicode MS"/>
          <w:color w:val="000000"/>
          <w:kern w:val="1"/>
          <w:sz w:val="28"/>
          <w:szCs w:val="28"/>
        </w:rPr>
        <w:t> </w:t>
      </w:r>
      <w:r w:rsidRPr="00F266FA">
        <w:rPr>
          <w:sz w:val="28"/>
          <w:szCs w:val="28"/>
        </w:rPr>
        <w:t xml:space="preserve">Содействовать организации обучения и проверки знаний требований охраны труда уполномоченных (доверенных) лиц по охране труда выборного органа первичной профсоюзной организации, членов комитета (комиссии) по охране труда. </w:t>
      </w:r>
    </w:p>
    <w:p w:rsidR="003C2C27" w:rsidRPr="00F266FA" w:rsidRDefault="003C2C27" w:rsidP="003C2C27">
      <w:pPr>
        <w:ind w:firstLine="426"/>
        <w:contextualSpacing/>
        <w:jc w:val="both"/>
        <w:rPr>
          <w:sz w:val="28"/>
          <w:szCs w:val="28"/>
        </w:rPr>
      </w:pPr>
      <w:r w:rsidRPr="00F266FA">
        <w:rPr>
          <w:sz w:val="28"/>
          <w:szCs w:val="28"/>
        </w:rPr>
        <w:t>6.4.4.</w:t>
      </w:r>
      <w:r w:rsidRPr="00F266FA">
        <w:rPr>
          <w:rFonts w:eastAsia="Arial Unicode MS"/>
          <w:color w:val="000000"/>
          <w:kern w:val="1"/>
          <w:sz w:val="28"/>
          <w:szCs w:val="28"/>
        </w:rPr>
        <w:t> </w:t>
      </w:r>
      <w:r w:rsidRPr="00F266FA">
        <w:rPr>
          <w:sz w:val="28"/>
          <w:szCs w:val="28"/>
        </w:rPr>
        <w:t>Обеспечивать участие представителей выборного органа первичной профсоюзной организации в комиссиях:</w:t>
      </w:r>
    </w:p>
    <w:p w:rsidR="003C2C27" w:rsidRPr="00F266FA" w:rsidRDefault="003C2C27" w:rsidP="003C2C27">
      <w:pPr>
        <w:ind w:firstLine="426"/>
        <w:contextualSpacing/>
        <w:jc w:val="both"/>
        <w:rPr>
          <w:sz w:val="28"/>
          <w:szCs w:val="28"/>
        </w:rPr>
      </w:pPr>
      <w:r w:rsidRPr="00F266FA">
        <w:rPr>
          <w:sz w:val="28"/>
          <w:szCs w:val="28"/>
        </w:rPr>
        <w:t>-</w:t>
      </w:r>
      <w:r w:rsidRPr="00F266FA">
        <w:rPr>
          <w:rFonts w:eastAsia="Arial Unicode MS"/>
          <w:color w:val="000000"/>
          <w:kern w:val="1"/>
          <w:sz w:val="28"/>
          <w:szCs w:val="28"/>
        </w:rPr>
        <w:t> </w:t>
      </w:r>
      <w:r w:rsidRPr="00F266FA">
        <w:rPr>
          <w:sz w:val="28"/>
          <w:szCs w:val="28"/>
        </w:rPr>
        <w:t xml:space="preserve">по охране труда; </w:t>
      </w:r>
    </w:p>
    <w:p w:rsidR="003C2C27" w:rsidRPr="00F266FA" w:rsidRDefault="003C2C27" w:rsidP="003C2C27">
      <w:pPr>
        <w:ind w:firstLine="426"/>
        <w:contextualSpacing/>
        <w:jc w:val="both"/>
        <w:rPr>
          <w:sz w:val="28"/>
          <w:szCs w:val="28"/>
        </w:rPr>
      </w:pPr>
      <w:r w:rsidRPr="00F266FA">
        <w:rPr>
          <w:sz w:val="28"/>
          <w:szCs w:val="28"/>
        </w:rPr>
        <w:t>-</w:t>
      </w:r>
      <w:r w:rsidRPr="00F266FA">
        <w:rPr>
          <w:rFonts w:eastAsia="Arial Unicode MS"/>
          <w:color w:val="000000"/>
          <w:kern w:val="1"/>
          <w:sz w:val="28"/>
          <w:szCs w:val="28"/>
        </w:rPr>
        <w:t> </w:t>
      </w:r>
      <w:r w:rsidRPr="00F266FA">
        <w:rPr>
          <w:sz w:val="28"/>
          <w:szCs w:val="28"/>
        </w:rPr>
        <w:t>по проведению специальной оценки условий труда;</w:t>
      </w:r>
    </w:p>
    <w:p w:rsidR="003C2C27" w:rsidRPr="00F266FA" w:rsidRDefault="003C2C27" w:rsidP="003C2C27">
      <w:pPr>
        <w:ind w:firstLine="426"/>
        <w:contextualSpacing/>
        <w:jc w:val="both"/>
        <w:rPr>
          <w:sz w:val="28"/>
          <w:szCs w:val="28"/>
        </w:rPr>
      </w:pPr>
      <w:r w:rsidRPr="00F266FA">
        <w:rPr>
          <w:sz w:val="28"/>
          <w:szCs w:val="28"/>
        </w:rPr>
        <w:t>-</w:t>
      </w:r>
      <w:r w:rsidRPr="00F266FA">
        <w:rPr>
          <w:rFonts w:eastAsia="Arial Unicode MS"/>
          <w:color w:val="000000"/>
          <w:kern w:val="1"/>
          <w:sz w:val="28"/>
          <w:szCs w:val="28"/>
        </w:rPr>
        <w:t> </w:t>
      </w:r>
      <w:r w:rsidRPr="00F266FA">
        <w:rPr>
          <w:sz w:val="28"/>
          <w:szCs w:val="28"/>
        </w:rPr>
        <w:t xml:space="preserve">по расследованию несчастных случаев на производстве; </w:t>
      </w:r>
    </w:p>
    <w:p w:rsidR="003C2C27" w:rsidRPr="00F266FA" w:rsidRDefault="003C2C27" w:rsidP="003C2C27">
      <w:pPr>
        <w:ind w:firstLine="426"/>
        <w:contextualSpacing/>
        <w:jc w:val="both"/>
        <w:rPr>
          <w:sz w:val="28"/>
          <w:szCs w:val="28"/>
        </w:rPr>
      </w:pPr>
      <w:r w:rsidRPr="00F266FA">
        <w:rPr>
          <w:sz w:val="28"/>
          <w:szCs w:val="28"/>
        </w:rPr>
        <w:t xml:space="preserve">- по приемке учебных, научных и производственных помещений, спортивных залов, площадок, бассейнов и других объектов к началу учебного года. </w:t>
      </w:r>
    </w:p>
    <w:p w:rsidR="003C2C27" w:rsidRPr="00F266FA" w:rsidRDefault="003C2C27" w:rsidP="003C2C27">
      <w:pPr>
        <w:ind w:firstLine="426"/>
        <w:contextualSpacing/>
        <w:jc w:val="both"/>
        <w:rPr>
          <w:sz w:val="28"/>
          <w:szCs w:val="28"/>
        </w:rPr>
      </w:pPr>
      <w:r w:rsidRPr="00F266FA">
        <w:rPr>
          <w:sz w:val="28"/>
          <w:szCs w:val="28"/>
        </w:rPr>
        <w:lastRenderedPageBreak/>
        <w:t>6.4.5.</w:t>
      </w:r>
      <w:r w:rsidRPr="00F266FA">
        <w:rPr>
          <w:rFonts w:eastAsia="Arial Unicode MS"/>
          <w:color w:val="000000"/>
          <w:kern w:val="1"/>
          <w:sz w:val="28"/>
          <w:szCs w:val="28"/>
        </w:rPr>
        <w:t> </w:t>
      </w:r>
      <w:r w:rsidRPr="00F266FA">
        <w:rPr>
          <w:sz w:val="28"/>
          <w:szCs w:val="28"/>
        </w:rPr>
        <w:t>Оказывать методическую и консультативную помощь по вопросам осуществления общественного контроля за состоянием охраны труда в структурных подразделениях образовательной организации.</w:t>
      </w:r>
    </w:p>
    <w:p w:rsidR="003C2C27" w:rsidRPr="00F266FA" w:rsidRDefault="003C2C27" w:rsidP="003C2C27">
      <w:pPr>
        <w:ind w:firstLine="426"/>
        <w:contextualSpacing/>
        <w:jc w:val="both"/>
        <w:rPr>
          <w:sz w:val="28"/>
          <w:szCs w:val="28"/>
        </w:rPr>
      </w:pPr>
      <w:r w:rsidRPr="00F266FA">
        <w:rPr>
          <w:sz w:val="28"/>
          <w:szCs w:val="28"/>
        </w:rPr>
        <w:t>6.4.6.</w:t>
      </w:r>
      <w:r w:rsidRPr="00F266FA">
        <w:rPr>
          <w:rFonts w:eastAsia="Arial Unicode MS"/>
          <w:color w:val="000000"/>
          <w:kern w:val="1"/>
          <w:sz w:val="28"/>
          <w:szCs w:val="28"/>
        </w:rPr>
        <w:t> </w:t>
      </w:r>
      <w:r w:rsidRPr="00F266FA">
        <w:rPr>
          <w:sz w:val="28"/>
          <w:szCs w:val="28"/>
        </w:rPr>
        <w:t>Оказывать практическую помощь работникам в реализации их прав на безопасные условия труда, гарантии и компенсации за работу во вредных условиях труда.</w:t>
      </w:r>
    </w:p>
    <w:p w:rsidR="003C2C27" w:rsidRPr="00F266FA" w:rsidRDefault="003C2C27" w:rsidP="003C2C27">
      <w:pPr>
        <w:ind w:firstLine="426"/>
        <w:contextualSpacing/>
        <w:jc w:val="both"/>
        <w:rPr>
          <w:sz w:val="28"/>
          <w:szCs w:val="28"/>
        </w:rPr>
      </w:pPr>
      <w:r w:rsidRPr="00F266FA">
        <w:rPr>
          <w:sz w:val="28"/>
          <w:szCs w:val="28"/>
        </w:rPr>
        <w:t>6.4.7.</w:t>
      </w:r>
      <w:r w:rsidRPr="00F266FA">
        <w:rPr>
          <w:rFonts w:eastAsia="Arial Unicode MS"/>
          <w:color w:val="000000"/>
          <w:kern w:val="1"/>
          <w:sz w:val="28"/>
          <w:szCs w:val="28"/>
        </w:rPr>
        <w:t> </w:t>
      </w:r>
      <w:r w:rsidRPr="00F266FA">
        <w:rPr>
          <w:sz w:val="28"/>
          <w:szCs w:val="28"/>
        </w:rPr>
        <w:t>Принимать участие в рассмотрении трудовых споров, связанных с нарушением законодательства об охране труда, обязательств, предусмотренных настоящим коллективным договором, представлять и защищать права и интересы работников в органах управления организацией, в суде.</w:t>
      </w:r>
    </w:p>
    <w:p w:rsidR="003C2C27" w:rsidRPr="00F266FA" w:rsidRDefault="003C2C27" w:rsidP="003C2C27">
      <w:pPr>
        <w:ind w:firstLine="426"/>
        <w:contextualSpacing/>
        <w:jc w:val="both"/>
        <w:rPr>
          <w:sz w:val="28"/>
          <w:szCs w:val="28"/>
        </w:rPr>
      </w:pPr>
      <w:r w:rsidRPr="00F266FA">
        <w:rPr>
          <w:sz w:val="28"/>
          <w:szCs w:val="28"/>
        </w:rPr>
        <w:t>Обращаться к р</w:t>
      </w:r>
      <w:r w:rsidRPr="00F266FA">
        <w:rPr>
          <w:bCs/>
          <w:sz w:val="28"/>
          <w:szCs w:val="28"/>
        </w:rPr>
        <w:t>аботодателю</w:t>
      </w:r>
      <w:r w:rsidRPr="00F266FA">
        <w:rPr>
          <w:sz w:val="28"/>
          <w:szCs w:val="28"/>
        </w:rPr>
        <w:t xml:space="preserve"> с предложением о привлечении к ответственности лиц, допустивших нарушения требований охраны труда.</w:t>
      </w:r>
    </w:p>
    <w:p w:rsidR="003C2C27" w:rsidRPr="00F266FA" w:rsidRDefault="003C2C27" w:rsidP="003C2C27">
      <w:pPr>
        <w:ind w:firstLine="426"/>
        <w:contextualSpacing/>
        <w:jc w:val="both"/>
        <w:rPr>
          <w:sz w:val="28"/>
          <w:szCs w:val="28"/>
        </w:rPr>
      </w:pPr>
      <w:r w:rsidRPr="00F266FA">
        <w:rPr>
          <w:sz w:val="28"/>
          <w:szCs w:val="28"/>
        </w:rPr>
        <w:t>6.4.8.</w:t>
      </w:r>
      <w:r w:rsidRPr="00F266FA">
        <w:rPr>
          <w:rFonts w:eastAsia="Arial Unicode MS"/>
          <w:color w:val="000000"/>
          <w:kern w:val="1"/>
          <w:sz w:val="28"/>
          <w:szCs w:val="28"/>
        </w:rPr>
        <w:t> </w:t>
      </w:r>
      <w:r w:rsidRPr="00F266FA">
        <w:rPr>
          <w:sz w:val="28"/>
          <w:szCs w:val="28"/>
        </w:rPr>
        <w:t>Обеспечивать участие уполномоченных лиц по охране труда выборного органа первичной профсоюзной организации в смотре-конкурсе на звание «Лучший уполномоченный по охране труда», проведении Дней охраны труда, конференций, семинаров и выставок по охране труда.</w:t>
      </w:r>
    </w:p>
    <w:p w:rsidR="003C2C27" w:rsidRPr="00AD2ADE" w:rsidRDefault="003C2C27" w:rsidP="003C2C27">
      <w:pPr>
        <w:ind w:firstLine="709"/>
        <w:contextualSpacing/>
        <w:jc w:val="center"/>
        <w:outlineLvl w:val="0"/>
        <w:rPr>
          <w:b/>
          <w:bCs/>
          <w:caps/>
        </w:rPr>
      </w:pPr>
    </w:p>
    <w:p w:rsidR="003C2C27" w:rsidRPr="00FF2275" w:rsidRDefault="003C2C27" w:rsidP="003C2C27">
      <w:pPr>
        <w:ind w:firstLine="709"/>
        <w:contextualSpacing/>
        <w:jc w:val="center"/>
        <w:outlineLvl w:val="0"/>
        <w:rPr>
          <w:b/>
          <w:bCs/>
          <w:caps/>
        </w:rPr>
      </w:pPr>
      <w:r w:rsidRPr="00E012E9">
        <w:rPr>
          <w:b/>
          <w:bCs/>
          <w:caps/>
          <w:lang w:val="en-US"/>
        </w:rPr>
        <w:t>V</w:t>
      </w:r>
      <w:r>
        <w:rPr>
          <w:b/>
          <w:bCs/>
          <w:caps/>
          <w:lang w:val="en-US"/>
        </w:rPr>
        <w:t>II</w:t>
      </w:r>
      <w:r w:rsidRPr="00E012E9">
        <w:rPr>
          <w:b/>
          <w:bCs/>
          <w:caps/>
        </w:rPr>
        <w:t xml:space="preserve">. Социальные гарантии и меры социальной поддержки </w:t>
      </w:r>
    </w:p>
    <w:p w:rsidR="003C2C27" w:rsidRPr="008877A5" w:rsidRDefault="003C2C27" w:rsidP="003C2C27">
      <w:pPr>
        <w:ind w:firstLine="426"/>
        <w:contextualSpacing/>
        <w:jc w:val="both"/>
        <w:rPr>
          <w:bCs/>
          <w:sz w:val="28"/>
          <w:szCs w:val="28"/>
        </w:rPr>
      </w:pPr>
      <w:r>
        <w:rPr>
          <w:bCs/>
          <w:sz w:val="28"/>
          <w:szCs w:val="28"/>
        </w:rPr>
        <w:t>7</w:t>
      </w:r>
      <w:r w:rsidRPr="008877A5">
        <w:rPr>
          <w:bCs/>
          <w:sz w:val="28"/>
          <w:szCs w:val="28"/>
        </w:rPr>
        <w:t>.</w:t>
      </w:r>
      <w:r w:rsidRPr="008877A5">
        <w:rPr>
          <w:rFonts w:eastAsia="Arial Unicode MS"/>
          <w:color w:val="000000"/>
          <w:kern w:val="1"/>
          <w:sz w:val="28"/>
          <w:szCs w:val="28"/>
        </w:rPr>
        <w:t> </w:t>
      </w:r>
      <w:r w:rsidRPr="008877A5">
        <w:rPr>
          <w:bCs/>
          <w:sz w:val="28"/>
          <w:szCs w:val="28"/>
        </w:rPr>
        <w:t>Стороны договорились о том, что:</w:t>
      </w:r>
    </w:p>
    <w:p w:rsidR="003C2C27" w:rsidRPr="008877A5" w:rsidRDefault="003C2C27" w:rsidP="003C2C27">
      <w:pPr>
        <w:autoSpaceDE w:val="0"/>
        <w:autoSpaceDN w:val="0"/>
        <w:adjustRightInd w:val="0"/>
        <w:ind w:firstLine="426"/>
        <w:contextualSpacing/>
        <w:jc w:val="both"/>
        <w:rPr>
          <w:sz w:val="28"/>
          <w:szCs w:val="28"/>
        </w:rPr>
      </w:pPr>
      <w:r>
        <w:rPr>
          <w:sz w:val="28"/>
          <w:szCs w:val="28"/>
        </w:rPr>
        <w:t>7</w:t>
      </w:r>
      <w:r w:rsidRPr="008877A5">
        <w:rPr>
          <w:sz w:val="28"/>
          <w:szCs w:val="28"/>
        </w:rPr>
        <w:t>.1.</w:t>
      </w:r>
      <w:r w:rsidRPr="008877A5">
        <w:rPr>
          <w:rFonts w:eastAsia="Arial Unicode MS"/>
          <w:color w:val="000000"/>
          <w:kern w:val="1"/>
          <w:sz w:val="28"/>
          <w:szCs w:val="28"/>
        </w:rPr>
        <w:t> </w:t>
      </w:r>
      <w:r w:rsidRPr="008877A5">
        <w:rPr>
          <w:sz w:val="28"/>
          <w:szCs w:val="28"/>
        </w:rPr>
        <w:t>Ежегодно, по окончании финансового года, информировать работников, в том числе на общем собрании работников, на заседаниях педагогического совета и выборного органа первичной профсоюзной организации, о расходовании бюджетных средств за прошедший год и о бюджетном финансировании на предстоящий финансовый год, а также об использовании средств, направляемых на социальные на социальные выплаты, материальную помощь работникам.</w:t>
      </w:r>
    </w:p>
    <w:p w:rsidR="003C2C27" w:rsidRPr="00E012E9" w:rsidRDefault="003C2C27" w:rsidP="003C2C27">
      <w:pPr>
        <w:ind w:firstLine="426"/>
        <w:jc w:val="both"/>
        <w:rPr>
          <w:b/>
          <w:color w:val="000000"/>
          <w:sz w:val="28"/>
          <w:szCs w:val="28"/>
          <w:lang/>
        </w:rPr>
      </w:pPr>
      <w:r>
        <w:rPr>
          <w:color w:val="000000"/>
          <w:sz w:val="28"/>
          <w:szCs w:val="28"/>
          <w:lang/>
        </w:rPr>
        <w:t>7</w:t>
      </w:r>
      <w:r w:rsidRPr="00E012E9">
        <w:rPr>
          <w:color w:val="000000"/>
          <w:sz w:val="28"/>
          <w:szCs w:val="28"/>
          <w:lang/>
        </w:rPr>
        <w:t>.</w:t>
      </w:r>
      <w:r>
        <w:rPr>
          <w:color w:val="000000"/>
          <w:sz w:val="28"/>
          <w:szCs w:val="28"/>
          <w:lang/>
        </w:rPr>
        <w:t>2</w:t>
      </w:r>
      <w:r w:rsidRPr="00E012E9">
        <w:rPr>
          <w:color w:val="000000"/>
          <w:sz w:val="28"/>
          <w:szCs w:val="28"/>
          <w:lang/>
        </w:rPr>
        <w:t xml:space="preserve">. </w:t>
      </w:r>
      <w:r w:rsidRPr="00E012E9">
        <w:rPr>
          <w:color w:val="000000"/>
          <w:sz w:val="28"/>
          <w:szCs w:val="28"/>
          <w:lang/>
        </w:rPr>
        <w:t xml:space="preserve">В целях социальной защиты работников образовательной организации, в пределах отпущенных средств, </w:t>
      </w:r>
      <w:r w:rsidRPr="000C79EC">
        <w:rPr>
          <w:b/>
          <w:sz w:val="28"/>
          <w:szCs w:val="28"/>
          <w:lang/>
        </w:rPr>
        <w:t>стороны договорились</w:t>
      </w:r>
      <w:r w:rsidRPr="00E012E9">
        <w:rPr>
          <w:sz w:val="28"/>
          <w:szCs w:val="28"/>
          <w:lang/>
        </w:rPr>
        <w:t xml:space="preserve">: </w:t>
      </w:r>
    </w:p>
    <w:p w:rsidR="003C2C27" w:rsidRPr="00620197" w:rsidRDefault="003C2C27" w:rsidP="003C2C27">
      <w:pPr>
        <w:ind w:firstLine="426"/>
        <w:jc w:val="both"/>
        <w:rPr>
          <w:i/>
          <w:color w:val="1F4E79"/>
          <w:sz w:val="28"/>
          <w:szCs w:val="28"/>
          <w:lang/>
        </w:rPr>
      </w:pPr>
      <w:r>
        <w:rPr>
          <w:color w:val="000000"/>
          <w:sz w:val="28"/>
          <w:szCs w:val="28"/>
          <w:lang/>
        </w:rPr>
        <w:t>7</w:t>
      </w:r>
      <w:r w:rsidRPr="00E012E9">
        <w:rPr>
          <w:color w:val="000000"/>
          <w:sz w:val="28"/>
          <w:szCs w:val="28"/>
          <w:lang/>
        </w:rPr>
        <w:t>.</w:t>
      </w:r>
      <w:r>
        <w:rPr>
          <w:color w:val="000000"/>
          <w:sz w:val="28"/>
          <w:szCs w:val="28"/>
          <w:lang/>
        </w:rPr>
        <w:t>2</w:t>
      </w:r>
      <w:r w:rsidRPr="00E012E9">
        <w:rPr>
          <w:color w:val="000000"/>
          <w:sz w:val="28"/>
          <w:szCs w:val="28"/>
          <w:lang/>
        </w:rPr>
        <w:t>.</w:t>
      </w:r>
      <w:r w:rsidRPr="00E012E9">
        <w:rPr>
          <w:color w:val="000000"/>
          <w:sz w:val="28"/>
          <w:szCs w:val="28"/>
          <w:lang/>
        </w:rPr>
        <w:t>1</w:t>
      </w:r>
      <w:r w:rsidRPr="00E012E9">
        <w:rPr>
          <w:color w:val="000000"/>
          <w:sz w:val="28"/>
          <w:szCs w:val="28"/>
          <w:lang/>
        </w:rPr>
        <w:t>. Предоставл</w:t>
      </w:r>
      <w:r w:rsidRPr="00E012E9">
        <w:rPr>
          <w:color w:val="000000"/>
          <w:sz w:val="28"/>
          <w:szCs w:val="28"/>
          <w:lang/>
        </w:rPr>
        <w:t>ять</w:t>
      </w:r>
      <w:r w:rsidRPr="00E012E9">
        <w:rPr>
          <w:color w:val="000000"/>
          <w:sz w:val="28"/>
          <w:szCs w:val="28"/>
          <w:lang/>
        </w:rPr>
        <w:t xml:space="preserve"> работникам отрасли - женщинам, имеющим детей в возрасте до 16 лет не менее 2-х часов свободного от работы времени в неделю или одного свободного дня в месяц полностью оплачиваемые</w:t>
      </w:r>
      <w:r>
        <w:rPr>
          <w:color w:val="000000"/>
          <w:sz w:val="28"/>
          <w:szCs w:val="28"/>
          <w:lang/>
        </w:rPr>
        <w:t xml:space="preserve"> </w:t>
      </w:r>
      <w:r w:rsidRPr="00620197">
        <w:rPr>
          <w:i/>
          <w:color w:val="1F4E79"/>
          <w:sz w:val="28"/>
          <w:szCs w:val="28"/>
          <w:lang/>
        </w:rPr>
        <w:t xml:space="preserve">(Приложение № 25 </w:t>
      </w:r>
      <w:r w:rsidRPr="00620197">
        <w:rPr>
          <w:rFonts w:eastAsia="Calibri"/>
          <w:bCs/>
          <w:i/>
          <w:color w:val="1F4E79"/>
          <w:sz w:val="28"/>
          <w:szCs w:val="28"/>
          <w:lang w:eastAsia="en-US"/>
        </w:rPr>
        <w:t>Положение о предоставлении свободного дня женщинам, имеющим детей в возрасте до 16 лет).</w:t>
      </w:r>
    </w:p>
    <w:p w:rsidR="003C2C27" w:rsidRPr="00E012E9" w:rsidRDefault="003C2C27" w:rsidP="003C2C27">
      <w:pPr>
        <w:ind w:firstLine="426"/>
        <w:jc w:val="both"/>
        <w:rPr>
          <w:b/>
          <w:bCs/>
          <w:color w:val="000000"/>
          <w:sz w:val="28"/>
          <w:szCs w:val="28"/>
          <w:lang/>
        </w:rPr>
      </w:pPr>
      <w:r w:rsidRPr="000C79EC">
        <w:rPr>
          <w:bCs/>
          <w:color w:val="000000"/>
          <w:sz w:val="28"/>
          <w:szCs w:val="28"/>
          <w:lang/>
        </w:rPr>
        <w:t>7</w:t>
      </w:r>
      <w:r w:rsidRPr="000C79EC">
        <w:rPr>
          <w:bCs/>
          <w:color w:val="000000"/>
          <w:sz w:val="28"/>
          <w:szCs w:val="28"/>
          <w:lang/>
        </w:rPr>
        <w:t>.</w:t>
      </w:r>
      <w:r>
        <w:rPr>
          <w:bCs/>
          <w:color w:val="000000"/>
          <w:sz w:val="28"/>
          <w:szCs w:val="28"/>
          <w:lang/>
        </w:rPr>
        <w:t>2</w:t>
      </w:r>
      <w:r w:rsidRPr="000C79EC">
        <w:rPr>
          <w:bCs/>
          <w:color w:val="000000"/>
          <w:sz w:val="28"/>
          <w:szCs w:val="28"/>
          <w:lang/>
        </w:rPr>
        <w:t>.</w:t>
      </w:r>
      <w:r w:rsidRPr="000C79EC">
        <w:rPr>
          <w:bCs/>
          <w:color w:val="000000"/>
          <w:sz w:val="28"/>
          <w:szCs w:val="28"/>
          <w:lang/>
        </w:rPr>
        <w:t>2</w:t>
      </w:r>
      <w:r w:rsidRPr="000C79EC">
        <w:rPr>
          <w:bCs/>
          <w:color w:val="000000"/>
          <w:sz w:val="28"/>
          <w:szCs w:val="28"/>
          <w:lang/>
        </w:rPr>
        <w:t>.</w:t>
      </w:r>
      <w:r w:rsidRPr="00E012E9">
        <w:rPr>
          <w:b/>
          <w:bCs/>
          <w:color w:val="000000"/>
          <w:sz w:val="28"/>
          <w:szCs w:val="28"/>
          <w:lang/>
        </w:rPr>
        <w:t xml:space="preserve"> </w:t>
      </w:r>
      <w:r w:rsidRPr="000C79EC">
        <w:rPr>
          <w:bCs/>
          <w:color w:val="000000"/>
          <w:sz w:val="28"/>
          <w:szCs w:val="28"/>
          <w:lang/>
        </w:rPr>
        <w:t>Предоставл</w:t>
      </w:r>
      <w:r w:rsidRPr="000C79EC">
        <w:rPr>
          <w:bCs/>
          <w:color w:val="000000"/>
          <w:sz w:val="28"/>
          <w:szCs w:val="28"/>
          <w:lang/>
        </w:rPr>
        <w:t xml:space="preserve">ять </w:t>
      </w:r>
      <w:r w:rsidRPr="000C79EC">
        <w:rPr>
          <w:bCs/>
          <w:color w:val="000000"/>
          <w:sz w:val="28"/>
          <w:szCs w:val="28"/>
          <w:lang/>
        </w:rPr>
        <w:t>работникам образования</w:t>
      </w:r>
      <w:r w:rsidRPr="00E012E9">
        <w:rPr>
          <w:b/>
          <w:bCs/>
          <w:color w:val="000000"/>
          <w:sz w:val="28"/>
          <w:szCs w:val="28"/>
          <w:lang/>
        </w:rPr>
        <w:t xml:space="preserve"> оплачиваемы</w:t>
      </w:r>
      <w:r w:rsidRPr="00E012E9">
        <w:rPr>
          <w:b/>
          <w:bCs/>
          <w:color w:val="000000"/>
          <w:sz w:val="28"/>
          <w:szCs w:val="28"/>
          <w:lang/>
        </w:rPr>
        <w:t>е</w:t>
      </w:r>
      <w:r w:rsidRPr="00E012E9">
        <w:rPr>
          <w:b/>
          <w:bCs/>
          <w:color w:val="000000"/>
          <w:sz w:val="28"/>
          <w:szCs w:val="28"/>
          <w:lang/>
        </w:rPr>
        <w:t xml:space="preserve"> свободны</w:t>
      </w:r>
      <w:r w:rsidRPr="00E012E9">
        <w:rPr>
          <w:b/>
          <w:bCs/>
          <w:color w:val="000000"/>
          <w:sz w:val="28"/>
          <w:szCs w:val="28"/>
          <w:lang/>
        </w:rPr>
        <w:t>е</w:t>
      </w:r>
      <w:r w:rsidRPr="00E012E9">
        <w:rPr>
          <w:b/>
          <w:bCs/>
          <w:color w:val="000000"/>
          <w:sz w:val="28"/>
          <w:szCs w:val="28"/>
          <w:lang/>
        </w:rPr>
        <w:t xml:space="preserve"> дн</w:t>
      </w:r>
      <w:r w:rsidRPr="00E012E9">
        <w:rPr>
          <w:b/>
          <w:bCs/>
          <w:color w:val="000000"/>
          <w:sz w:val="28"/>
          <w:szCs w:val="28"/>
          <w:lang/>
        </w:rPr>
        <w:t>и</w:t>
      </w:r>
      <w:r w:rsidRPr="00E012E9">
        <w:rPr>
          <w:b/>
          <w:bCs/>
          <w:color w:val="000000"/>
          <w:sz w:val="28"/>
          <w:szCs w:val="28"/>
          <w:lang/>
        </w:rPr>
        <w:t xml:space="preserve"> </w:t>
      </w:r>
      <w:r w:rsidRPr="000C79EC">
        <w:rPr>
          <w:bCs/>
          <w:color w:val="000000"/>
          <w:sz w:val="28"/>
          <w:szCs w:val="28"/>
          <w:lang/>
        </w:rPr>
        <w:t>по следующим причинам</w:t>
      </w:r>
      <w:r w:rsidRPr="00E012E9">
        <w:rPr>
          <w:b/>
          <w:bCs/>
          <w:color w:val="000000"/>
          <w:sz w:val="28"/>
          <w:szCs w:val="28"/>
          <w:lang/>
        </w:rPr>
        <w:t>:</w:t>
      </w:r>
    </w:p>
    <w:p w:rsidR="003C2C27" w:rsidRPr="00E012E9" w:rsidRDefault="003C2C27" w:rsidP="003C2C27">
      <w:pPr>
        <w:ind w:firstLine="426"/>
        <w:jc w:val="both"/>
        <w:rPr>
          <w:color w:val="000000"/>
          <w:sz w:val="28"/>
          <w:szCs w:val="28"/>
          <w:lang/>
        </w:rPr>
      </w:pPr>
      <w:r w:rsidRPr="00E012E9">
        <w:rPr>
          <w:color w:val="000000"/>
          <w:sz w:val="28"/>
          <w:szCs w:val="28"/>
          <w:lang/>
        </w:rPr>
        <w:t>- бракосочетание работника - три рабочих дня;</w:t>
      </w:r>
    </w:p>
    <w:p w:rsidR="003C2C27" w:rsidRPr="00E012E9" w:rsidRDefault="003C2C27" w:rsidP="003C2C27">
      <w:pPr>
        <w:ind w:firstLine="426"/>
        <w:jc w:val="both"/>
        <w:rPr>
          <w:color w:val="000000"/>
          <w:sz w:val="28"/>
          <w:szCs w:val="28"/>
          <w:lang/>
        </w:rPr>
      </w:pPr>
      <w:r w:rsidRPr="00E012E9">
        <w:rPr>
          <w:color w:val="000000"/>
          <w:sz w:val="28"/>
          <w:szCs w:val="28"/>
          <w:lang/>
        </w:rPr>
        <w:t>- бракосочетание детей - один рабочий день;</w:t>
      </w:r>
    </w:p>
    <w:p w:rsidR="003C2C27" w:rsidRDefault="003C2C27" w:rsidP="003C2C27">
      <w:pPr>
        <w:ind w:firstLine="426"/>
        <w:jc w:val="both"/>
        <w:rPr>
          <w:color w:val="000000"/>
          <w:sz w:val="28"/>
          <w:szCs w:val="28"/>
          <w:lang/>
        </w:rPr>
      </w:pPr>
      <w:r w:rsidRPr="00E012E9">
        <w:rPr>
          <w:color w:val="000000"/>
          <w:sz w:val="28"/>
          <w:szCs w:val="28"/>
          <w:lang/>
        </w:rPr>
        <w:t xml:space="preserve">- родителям первоклассников - 1 сентября; </w:t>
      </w:r>
    </w:p>
    <w:p w:rsidR="003C2C27" w:rsidRPr="00E012E9" w:rsidRDefault="003C2C27" w:rsidP="003C2C27">
      <w:pPr>
        <w:ind w:firstLine="426"/>
        <w:jc w:val="both"/>
        <w:rPr>
          <w:color w:val="000000"/>
          <w:sz w:val="28"/>
          <w:szCs w:val="28"/>
          <w:lang/>
        </w:rPr>
      </w:pPr>
      <w:r>
        <w:rPr>
          <w:color w:val="000000"/>
          <w:sz w:val="28"/>
          <w:szCs w:val="28"/>
          <w:lang/>
        </w:rPr>
        <w:t xml:space="preserve">- </w:t>
      </w:r>
      <w:r w:rsidRPr="00E012E9">
        <w:rPr>
          <w:color w:val="000000"/>
          <w:sz w:val="28"/>
          <w:szCs w:val="28"/>
          <w:lang/>
        </w:rPr>
        <w:t>родителям выпускников в день последнего звонка;</w:t>
      </w:r>
    </w:p>
    <w:p w:rsidR="003C2C27" w:rsidRPr="00E012E9" w:rsidRDefault="003C2C27" w:rsidP="003C2C27">
      <w:pPr>
        <w:ind w:firstLine="426"/>
        <w:jc w:val="both"/>
        <w:rPr>
          <w:color w:val="000000"/>
          <w:sz w:val="28"/>
          <w:szCs w:val="28"/>
          <w:lang/>
        </w:rPr>
      </w:pPr>
      <w:r w:rsidRPr="00E012E9">
        <w:rPr>
          <w:color w:val="000000"/>
          <w:sz w:val="28"/>
          <w:szCs w:val="28"/>
          <w:lang/>
        </w:rPr>
        <w:t>- смерть детей, родителей, супруга, супруги - три рабочих дня;</w:t>
      </w:r>
    </w:p>
    <w:p w:rsidR="003C2C27" w:rsidRPr="00E012E9" w:rsidRDefault="003C2C27" w:rsidP="003C2C27">
      <w:pPr>
        <w:ind w:firstLine="426"/>
        <w:jc w:val="both"/>
        <w:rPr>
          <w:color w:val="000000"/>
          <w:sz w:val="28"/>
          <w:szCs w:val="28"/>
          <w:lang/>
        </w:rPr>
      </w:pPr>
      <w:r w:rsidRPr="00E012E9">
        <w:rPr>
          <w:color w:val="000000"/>
          <w:sz w:val="28"/>
          <w:szCs w:val="28"/>
          <w:lang/>
        </w:rPr>
        <w:t>- переезд на новое место жительства - два рабочих дня;</w:t>
      </w:r>
    </w:p>
    <w:p w:rsidR="003C2C27" w:rsidRPr="00E012E9" w:rsidRDefault="003C2C27" w:rsidP="003C2C27">
      <w:pPr>
        <w:ind w:firstLine="426"/>
        <w:jc w:val="both"/>
        <w:rPr>
          <w:color w:val="000000"/>
          <w:sz w:val="28"/>
          <w:szCs w:val="28"/>
          <w:lang/>
        </w:rPr>
      </w:pPr>
      <w:r w:rsidRPr="00E012E9">
        <w:rPr>
          <w:color w:val="000000"/>
          <w:sz w:val="28"/>
          <w:szCs w:val="28"/>
          <w:lang/>
        </w:rPr>
        <w:t>- проводы сына на службу в армию - один рабочий день;</w:t>
      </w:r>
    </w:p>
    <w:p w:rsidR="003C2C27" w:rsidRPr="00E012E9" w:rsidRDefault="003C2C27" w:rsidP="003C2C27">
      <w:pPr>
        <w:ind w:firstLine="426"/>
        <w:jc w:val="both"/>
        <w:rPr>
          <w:color w:val="000000"/>
          <w:sz w:val="28"/>
          <w:szCs w:val="28"/>
          <w:lang/>
        </w:rPr>
      </w:pPr>
      <w:r w:rsidRPr="00E012E9">
        <w:rPr>
          <w:color w:val="000000"/>
          <w:sz w:val="28"/>
          <w:szCs w:val="28"/>
          <w:lang/>
        </w:rPr>
        <w:t>- работникам, имеющим родителей в возрасте 80 лет и старше</w:t>
      </w:r>
      <w:r>
        <w:rPr>
          <w:color w:val="000000"/>
          <w:sz w:val="28"/>
          <w:szCs w:val="28"/>
          <w:lang/>
        </w:rPr>
        <w:t xml:space="preserve"> -</w:t>
      </w:r>
      <w:r w:rsidRPr="00E012E9">
        <w:rPr>
          <w:color w:val="000000"/>
          <w:sz w:val="28"/>
          <w:szCs w:val="28"/>
          <w:lang/>
        </w:rPr>
        <w:t xml:space="preserve"> один </w:t>
      </w:r>
      <w:r w:rsidRPr="00E012E9">
        <w:rPr>
          <w:color w:val="000000"/>
          <w:sz w:val="28"/>
          <w:szCs w:val="28"/>
          <w:lang/>
        </w:rPr>
        <w:t xml:space="preserve">рабочий </w:t>
      </w:r>
      <w:r w:rsidRPr="00E012E9">
        <w:rPr>
          <w:color w:val="000000"/>
          <w:sz w:val="28"/>
          <w:szCs w:val="28"/>
          <w:lang/>
        </w:rPr>
        <w:t>день в квартал;</w:t>
      </w:r>
    </w:p>
    <w:p w:rsidR="003C2C27" w:rsidRDefault="003C2C27" w:rsidP="003C2C27">
      <w:pPr>
        <w:ind w:firstLine="426"/>
        <w:jc w:val="both"/>
        <w:rPr>
          <w:sz w:val="28"/>
          <w:szCs w:val="28"/>
          <w:lang/>
        </w:rPr>
      </w:pPr>
      <w:r w:rsidRPr="00E012E9">
        <w:rPr>
          <w:sz w:val="28"/>
          <w:szCs w:val="28"/>
          <w:lang/>
        </w:rPr>
        <w:lastRenderedPageBreak/>
        <w:t xml:space="preserve">- работникам, являющимся участниками боевых действий </w:t>
      </w:r>
      <w:r>
        <w:rPr>
          <w:sz w:val="28"/>
          <w:szCs w:val="28"/>
          <w:lang/>
        </w:rPr>
        <w:t>-</w:t>
      </w:r>
      <w:r w:rsidRPr="00E012E9">
        <w:rPr>
          <w:sz w:val="28"/>
          <w:szCs w:val="28"/>
          <w:lang/>
        </w:rPr>
        <w:t xml:space="preserve"> один</w:t>
      </w:r>
      <w:r w:rsidRPr="00E012E9">
        <w:rPr>
          <w:sz w:val="28"/>
          <w:szCs w:val="28"/>
          <w:lang/>
        </w:rPr>
        <w:t xml:space="preserve"> рабочий </w:t>
      </w:r>
      <w:r w:rsidRPr="00E012E9">
        <w:rPr>
          <w:sz w:val="28"/>
          <w:szCs w:val="28"/>
          <w:lang/>
        </w:rPr>
        <w:t xml:space="preserve"> день в кварта</w:t>
      </w:r>
      <w:r>
        <w:rPr>
          <w:sz w:val="28"/>
          <w:szCs w:val="28"/>
          <w:lang/>
        </w:rPr>
        <w:t>л.</w:t>
      </w:r>
    </w:p>
    <w:p w:rsidR="003C2C27" w:rsidRDefault="003C2C27" w:rsidP="003C2C27">
      <w:pPr>
        <w:tabs>
          <w:tab w:val="left" w:pos="1134"/>
          <w:tab w:val="left" w:pos="1276"/>
        </w:tabs>
        <w:ind w:firstLine="426"/>
        <w:jc w:val="both"/>
        <w:rPr>
          <w:color w:val="000000"/>
          <w:sz w:val="28"/>
          <w:szCs w:val="28"/>
          <w:lang/>
        </w:rPr>
      </w:pPr>
      <w:r>
        <w:rPr>
          <w:color w:val="000000"/>
          <w:sz w:val="28"/>
          <w:szCs w:val="28"/>
          <w:lang/>
        </w:rPr>
        <w:t>7</w:t>
      </w:r>
      <w:r w:rsidRPr="00E012E9">
        <w:rPr>
          <w:color w:val="000000"/>
          <w:sz w:val="28"/>
          <w:szCs w:val="28"/>
          <w:lang/>
        </w:rPr>
        <w:t>.</w:t>
      </w:r>
      <w:r>
        <w:rPr>
          <w:color w:val="000000"/>
          <w:sz w:val="28"/>
          <w:szCs w:val="28"/>
          <w:lang/>
        </w:rPr>
        <w:t>2</w:t>
      </w:r>
      <w:r w:rsidRPr="00E012E9">
        <w:rPr>
          <w:color w:val="000000"/>
          <w:sz w:val="28"/>
          <w:szCs w:val="28"/>
          <w:lang/>
        </w:rPr>
        <w:t xml:space="preserve">.3. </w:t>
      </w:r>
      <w:r w:rsidRPr="000C79EC">
        <w:rPr>
          <w:color w:val="000000"/>
          <w:sz w:val="28"/>
          <w:szCs w:val="28"/>
          <w:lang/>
        </w:rPr>
        <w:t>Предоставл</w:t>
      </w:r>
      <w:r>
        <w:rPr>
          <w:color w:val="000000"/>
          <w:sz w:val="28"/>
          <w:szCs w:val="28"/>
        </w:rPr>
        <w:t>ять</w:t>
      </w:r>
      <w:r w:rsidRPr="000C79EC">
        <w:rPr>
          <w:color w:val="000000"/>
          <w:sz w:val="28"/>
          <w:szCs w:val="28"/>
          <w:lang/>
        </w:rPr>
        <w:t xml:space="preserve"> работникам о</w:t>
      </w:r>
      <w:r>
        <w:rPr>
          <w:color w:val="000000"/>
          <w:sz w:val="28"/>
          <w:szCs w:val="28"/>
        </w:rPr>
        <w:t>бразовательной организации</w:t>
      </w:r>
      <w:r w:rsidRPr="000C79EC">
        <w:rPr>
          <w:color w:val="000000"/>
          <w:sz w:val="28"/>
          <w:szCs w:val="28"/>
          <w:lang/>
        </w:rPr>
        <w:t>, проработавшим в течение учебного года без листа нетрудоспособности, дополнительного оплачиваемого отпуска в количестве 3 календарных дней (ст.116 ТК РФ).</w:t>
      </w:r>
    </w:p>
    <w:p w:rsidR="003C2C27" w:rsidRPr="00DF5070" w:rsidRDefault="003C2C27" w:rsidP="003C2C27">
      <w:pPr>
        <w:ind w:firstLine="426"/>
        <w:jc w:val="both"/>
        <w:rPr>
          <w:color w:val="000000"/>
          <w:sz w:val="28"/>
          <w:szCs w:val="28"/>
          <w:lang/>
        </w:rPr>
      </w:pPr>
      <w:r>
        <w:rPr>
          <w:color w:val="000000"/>
          <w:sz w:val="28"/>
          <w:szCs w:val="28"/>
        </w:rPr>
        <w:t xml:space="preserve">7.2.4. Предоставлять не освобождённому председателю профсоюзной организации учреждения дополнительного оплачиваемого отпуска в количестве 7 календарных дней </w:t>
      </w:r>
      <w:r w:rsidRPr="000C79EC">
        <w:rPr>
          <w:color w:val="000000"/>
          <w:sz w:val="28"/>
          <w:szCs w:val="28"/>
          <w:lang/>
        </w:rPr>
        <w:t>(ст.116 ТК РФ).</w:t>
      </w:r>
    </w:p>
    <w:p w:rsidR="003C2C27" w:rsidRDefault="003C2C27" w:rsidP="003C2C27">
      <w:pPr>
        <w:ind w:firstLine="426"/>
        <w:jc w:val="both"/>
        <w:rPr>
          <w:color w:val="000000"/>
          <w:sz w:val="28"/>
          <w:szCs w:val="28"/>
          <w:lang/>
        </w:rPr>
      </w:pPr>
      <w:r>
        <w:rPr>
          <w:sz w:val="28"/>
          <w:szCs w:val="28"/>
        </w:rPr>
        <w:t xml:space="preserve">7.2.5. </w:t>
      </w:r>
      <w:r w:rsidRPr="00E012E9">
        <w:rPr>
          <w:color w:val="000000"/>
          <w:sz w:val="28"/>
          <w:szCs w:val="28"/>
          <w:lang/>
        </w:rPr>
        <w:t>О</w:t>
      </w:r>
      <w:r w:rsidRPr="00E012E9">
        <w:rPr>
          <w:color w:val="000000"/>
          <w:sz w:val="28"/>
          <w:szCs w:val="28"/>
          <w:lang/>
        </w:rPr>
        <w:t>плат</w:t>
      </w:r>
      <w:r w:rsidRPr="00E012E9">
        <w:rPr>
          <w:color w:val="000000"/>
          <w:sz w:val="28"/>
          <w:szCs w:val="28"/>
          <w:lang/>
        </w:rPr>
        <w:t xml:space="preserve">ить </w:t>
      </w:r>
      <w:r w:rsidRPr="00E012E9">
        <w:rPr>
          <w:color w:val="000000"/>
          <w:sz w:val="28"/>
          <w:szCs w:val="28"/>
          <w:lang/>
        </w:rPr>
        <w:t xml:space="preserve">за счет средств </w:t>
      </w:r>
      <w:r w:rsidRPr="00E012E9">
        <w:rPr>
          <w:color w:val="000000"/>
          <w:sz w:val="28"/>
          <w:szCs w:val="28"/>
          <w:lang/>
        </w:rPr>
        <w:t xml:space="preserve">образовательной организации </w:t>
      </w:r>
      <w:r w:rsidRPr="00E012E9">
        <w:rPr>
          <w:color w:val="000000"/>
          <w:sz w:val="28"/>
          <w:szCs w:val="28"/>
          <w:lang/>
        </w:rPr>
        <w:t>подписк</w:t>
      </w:r>
      <w:r w:rsidRPr="00E012E9">
        <w:rPr>
          <w:color w:val="000000"/>
          <w:sz w:val="28"/>
          <w:szCs w:val="28"/>
          <w:lang/>
        </w:rPr>
        <w:t>у</w:t>
      </w:r>
      <w:r w:rsidRPr="00E012E9">
        <w:rPr>
          <w:color w:val="000000"/>
          <w:sz w:val="28"/>
          <w:szCs w:val="28"/>
          <w:lang/>
        </w:rPr>
        <w:t xml:space="preserve"> </w:t>
      </w:r>
      <w:r>
        <w:rPr>
          <w:color w:val="000000"/>
          <w:sz w:val="28"/>
          <w:szCs w:val="28"/>
          <w:lang/>
        </w:rPr>
        <w:t>газет</w:t>
      </w:r>
      <w:r w:rsidRPr="00E012E9">
        <w:rPr>
          <w:color w:val="000000"/>
          <w:sz w:val="28"/>
          <w:szCs w:val="28"/>
          <w:lang/>
        </w:rPr>
        <w:t xml:space="preserve"> «Мой профсоюз»</w:t>
      </w:r>
      <w:r w:rsidRPr="001B5606">
        <w:rPr>
          <w:color w:val="000000"/>
          <w:sz w:val="27"/>
          <w:szCs w:val="27"/>
        </w:rPr>
        <w:t xml:space="preserve"> </w:t>
      </w:r>
      <w:r w:rsidRPr="001B5606">
        <w:rPr>
          <w:color w:val="000000"/>
          <w:sz w:val="28"/>
          <w:szCs w:val="28"/>
        </w:rPr>
        <w:t>и «Новое слово»</w:t>
      </w:r>
      <w:r w:rsidRPr="001B5606">
        <w:rPr>
          <w:color w:val="000000"/>
          <w:sz w:val="28"/>
          <w:szCs w:val="28"/>
          <w:lang/>
        </w:rPr>
        <w:t xml:space="preserve"> п</w:t>
      </w:r>
      <w:r>
        <w:rPr>
          <w:color w:val="000000"/>
          <w:sz w:val="28"/>
          <w:szCs w:val="28"/>
          <w:lang/>
        </w:rPr>
        <w:t>ри финансовой возможности</w:t>
      </w:r>
      <w:r w:rsidRPr="00E012E9">
        <w:rPr>
          <w:color w:val="000000"/>
          <w:sz w:val="28"/>
          <w:szCs w:val="28"/>
          <w:lang/>
        </w:rPr>
        <w:t>.</w:t>
      </w:r>
    </w:p>
    <w:p w:rsidR="003C2C27" w:rsidRPr="00620197" w:rsidRDefault="003C2C27" w:rsidP="003C2C27">
      <w:pPr>
        <w:ind w:firstLine="426"/>
        <w:jc w:val="both"/>
        <w:rPr>
          <w:color w:val="1F4E79"/>
          <w:sz w:val="28"/>
          <w:szCs w:val="28"/>
          <w:lang/>
        </w:rPr>
      </w:pPr>
      <w:r>
        <w:rPr>
          <w:sz w:val="28"/>
          <w:szCs w:val="28"/>
        </w:rPr>
        <w:t>7</w:t>
      </w:r>
      <w:r w:rsidRPr="00E012E9">
        <w:rPr>
          <w:sz w:val="28"/>
          <w:szCs w:val="28"/>
        </w:rPr>
        <w:t>.</w:t>
      </w:r>
      <w:r>
        <w:rPr>
          <w:sz w:val="28"/>
          <w:szCs w:val="28"/>
        </w:rPr>
        <w:t>1</w:t>
      </w:r>
      <w:r w:rsidRPr="00E012E9">
        <w:rPr>
          <w:sz w:val="28"/>
          <w:szCs w:val="28"/>
        </w:rPr>
        <w:t>.</w:t>
      </w:r>
      <w:r>
        <w:rPr>
          <w:sz w:val="28"/>
          <w:szCs w:val="28"/>
        </w:rPr>
        <w:t>6</w:t>
      </w:r>
      <w:r w:rsidRPr="00E012E9">
        <w:rPr>
          <w:sz w:val="28"/>
          <w:szCs w:val="28"/>
        </w:rPr>
        <w:t>. Ходатайствовать работникам-членам профсоюза мер социальной поддержки из средств фонда социальной защиты территориальной профсоюзной организации</w:t>
      </w:r>
      <w:r>
        <w:rPr>
          <w:sz w:val="28"/>
          <w:szCs w:val="28"/>
        </w:rPr>
        <w:t xml:space="preserve"> </w:t>
      </w:r>
      <w:r w:rsidRPr="00620197">
        <w:rPr>
          <w:i/>
          <w:color w:val="1F4E79"/>
          <w:sz w:val="28"/>
          <w:szCs w:val="28"/>
        </w:rPr>
        <w:t>(Приложение № 26 Положение о порядке</w:t>
      </w:r>
      <w:r w:rsidRPr="00620197">
        <w:rPr>
          <w:rFonts w:eastAsia="Calibri"/>
          <w:i/>
          <w:color w:val="1F4E79"/>
          <w:sz w:val="28"/>
          <w:szCs w:val="28"/>
          <w:lang w:eastAsia="en-US"/>
        </w:rPr>
        <w:t xml:space="preserve"> и условиях оказания материальной помощи членам профсоюза Территориальной профсоюзной организации Вахитовского и Приволжского районов города Казани Татарской Республиканской организации общественной организации – Профсоюз работников народного образования и науки Российской Федерации). </w:t>
      </w:r>
    </w:p>
    <w:p w:rsidR="003C2C27" w:rsidRPr="00E012E9" w:rsidRDefault="003C2C27" w:rsidP="003C2C27">
      <w:pPr>
        <w:ind w:firstLine="426"/>
        <w:contextualSpacing/>
        <w:jc w:val="both"/>
        <w:rPr>
          <w:b/>
          <w:sz w:val="28"/>
          <w:szCs w:val="28"/>
        </w:rPr>
      </w:pPr>
      <w:r>
        <w:rPr>
          <w:b/>
          <w:sz w:val="28"/>
          <w:szCs w:val="28"/>
        </w:rPr>
        <w:t>7.3</w:t>
      </w:r>
      <w:r w:rsidRPr="00E012E9">
        <w:rPr>
          <w:b/>
          <w:sz w:val="28"/>
          <w:szCs w:val="28"/>
        </w:rPr>
        <w:t>.</w:t>
      </w:r>
      <w:r w:rsidRPr="00E012E9">
        <w:rPr>
          <w:rFonts w:eastAsia="Arial Unicode MS"/>
          <w:b/>
          <w:color w:val="000000"/>
          <w:kern w:val="1"/>
          <w:sz w:val="28"/>
          <w:szCs w:val="28"/>
        </w:rPr>
        <w:t> </w:t>
      </w:r>
      <w:r w:rsidRPr="00E012E9">
        <w:rPr>
          <w:b/>
          <w:sz w:val="28"/>
          <w:szCs w:val="28"/>
        </w:rPr>
        <w:t>Работодатель обязуется:</w:t>
      </w:r>
    </w:p>
    <w:p w:rsidR="003C2C27" w:rsidRPr="00217195" w:rsidRDefault="003C2C27" w:rsidP="003C2C27">
      <w:pPr>
        <w:ind w:firstLine="426"/>
        <w:contextualSpacing/>
        <w:jc w:val="both"/>
        <w:rPr>
          <w:i/>
          <w:color w:val="FF0000"/>
          <w:sz w:val="28"/>
          <w:szCs w:val="28"/>
        </w:rPr>
      </w:pPr>
      <w:r>
        <w:rPr>
          <w:sz w:val="28"/>
          <w:szCs w:val="28"/>
        </w:rPr>
        <w:t>7</w:t>
      </w:r>
      <w:r w:rsidRPr="00E012E9">
        <w:rPr>
          <w:sz w:val="28"/>
          <w:szCs w:val="28"/>
        </w:rPr>
        <w:t>.</w:t>
      </w:r>
      <w:r>
        <w:rPr>
          <w:sz w:val="28"/>
          <w:szCs w:val="28"/>
        </w:rPr>
        <w:t>3</w:t>
      </w:r>
      <w:r w:rsidRPr="00E012E9">
        <w:rPr>
          <w:sz w:val="28"/>
          <w:szCs w:val="28"/>
        </w:rPr>
        <w:t>.1.</w:t>
      </w:r>
      <w:r w:rsidRPr="00E012E9">
        <w:rPr>
          <w:rFonts w:eastAsia="Arial Unicode MS"/>
          <w:color w:val="000000"/>
          <w:kern w:val="1"/>
          <w:sz w:val="28"/>
          <w:szCs w:val="28"/>
        </w:rPr>
        <w:t> </w:t>
      </w:r>
      <w:r w:rsidRPr="00E012E9">
        <w:rPr>
          <w:sz w:val="28"/>
          <w:szCs w:val="28"/>
        </w:rPr>
        <w:t xml:space="preserve">Предоставлять гарантии и компенсации работникам во всех случаях, предусмотренных трудовым законодательством, а также соглашением, заключённым </w:t>
      </w:r>
      <w:r w:rsidRPr="00240AB2">
        <w:rPr>
          <w:sz w:val="28"/>
          <w:szCs w:val="28"/>
        </w:rPr>
        <w:t>учредителем образовательной организации, и настоящим коллективным договором</w:t>
      </w:r>
      <w:r w:rsidRPr="00620197">
        <w:rPr>
          <w:rFonts w:eastAsia="Calibri"/>
          <w:bCs/>
          <w:color w:val="1F4E79"/>
          <w:sz w:val="28"/>
          <w:szCs w:val="28"/>
          <w:lang w:eastAsia="en-US"/>
        </w:rPr>
        <w:t>.</w:t>
      </w:r>
    </w:p>
    <w:p w:rsidR="003C2C27" w:rsidRPr="00E012E9" w:rsidRDefault="003C2C27" w:rsidP="003C2C27">
      <w:pPr>
        <w:ind w:firstLine="426"/>
        <w:contextualSpacing/>
        <w:jc w:val="both"/>
        <w:rPr>
          <w:i/>
          <w:iCs/>
          <w:sz w:val="28"/>
          <w:szCs w:val="28"/>
        </w:rPr>
      </w:pPr>
      <w:r>
        <w:rPr>
          <w:sz w:val="28"/>
          <w:szCs w:val="28"/>
        </w:rPr>
        <w:t>7</w:t>
      </w:r>
      <w:r w:rsidRPr="00E012E9">
        <w:rPr>
          <w:sz w:val="28"/>
          <w:szCs w:val="28"/>
        </w:rPr>
        <w:t>.</w:t>
      </w:r>
      <w:r>
        <w:rPr>
          <w:sz w:val="28"/>
          <w:szCs w:val="28"/>
        </w:rPr>
        <w:t>3</w:t>
      </w:r>
      <w:r w:rsidRPr="00E012E9">
        <w:rPr>
          <w:sz w:val="28"/>
          <w:szCs w:val="28"/>
        </w:rPr>
        <w:t>.2.</w:t>
      </w:r>
      <w:r w:rsidRPr="00E012E9">
        <w:rPr>
          <w:rFonts w:eastAsia="Arial Unicode MS"/>
          <w:color w:val="000000"/>
          <w:kern w:val="1"/>
          <w:sz w:val="28"/>
          <w:szCs w:val="28"/>
        </w:rPr>
        <w:t> </w:t>
      </w:r>
      <w:r w:rsidRPr="00E012E9">
        <w:rPr>
          <w:sz w:val="28"/>
          <w:szCs w:val="28"/>
        </w:rPr>
        <w:t>При рассмотрении вопроса о представлении работников образовательной организации к государственным и отраслевым наградам учитывать мнение выборного органа первичной профсоюзной организации</w:t>
      </w:r>
      <w:r w:rsidRPr="00E012E9">
        <w:rPr>
          <w:i/>
          <w:iCs/>
          <w:sz w:val="28"/>
          <w:szCs w:val="28"/>
        </w:rPr>
        <w:t>.</w:t>
      </w:r>
    </w:p>
    <w:p w:rsidR="003C2C27" w:rsidRPr="00E012E9" w:rsidRDefault="003C2C27" w:rsidP="003C2C27">
      <w:pPr>
        <w:ind w:firstLine="426"/>
        <w:contextualSpacing/>
        <w:jc w:val="both"/>
        <w:rPr>
          <w:sz w:val="28"/>
          <w:szCs w:val="28"/>
        </w:rPr>
      </w:pPr>
      <w:r>
        <w:rPr>
          <w:iCs/>
          <w:sz w:val="28"/>
          <w:szCs w:val="28"/>
        </w:rPr>
        <w:t>7</w:t>
      </w:r>
      <w:r w:rsidRPr="00E012E9">
        <w:rPr>
          <w:iCs/>
          <w:sz w:val="28"/>
          <w:szCs w:val="28"/>
        </w:rPr>
        <w:t>.</w:t>
      </w:r>
      <w:r>
        <w:rPr>
          <w:iCs/>
          <w:sz w:val="28"/>
          <w:szCs w:val="28"/>
        </w:rPr>
        <w:t>3</w:t>
      </w:r>
      <w:r w:rsidRPr="00E012E9">
        <w:rPr>
          <w:iCs/>
          <w:sz w:val="28"/>
          <w:szCs w:val="28"/>
        </w:rPr>
        <w:t>.3.</w:t>
      </w:r>
      <w:r w:rsidRPr="00E012E9">
        <w:rPr>
          <w:rFonts w:eastAsia="Arial Unicode MS"/>
          <w:color w:val="000000"/>
          <w:kern w:val="1"/>
          <w:sz w:val="28"/>
          <w:szCs w:val="28"/>
        </w:rPr>
        <w:t> </w:t>
      </w:r>
      <w:r w:rsidRPr="00E012E9">
        <w:rPr>
          <w:sz w:val="28"/>
          <w:szCs w:val="28"/>
        </w:rPr>
        <w:t>Предоставлять выборному органу первичной профсоюзной организации в установленном по согласованию с ним порядке бесплатно во вне</w:t>
      </w:r>
      <w:r>
        <w:rPr>
          <w:sz w:val="28"/>
          <w:szCs w:val="28"/>
        </w:rPr>
        <w:t>рабочее</w:t>
      </w:r>
      <w:r w:rsidRPr="00E012E9">
        <w:rPr>
          <w:sz w:val="28"/>
          <w:szCs w:val="28"/>
        </w:rPr>
        <w:t xml:space="preserve"> время спортивные залы, площадки и спортинвентарь для проведения спортивно-оздоровительных мероприятий с работниками образовательной организации.</w:t>
      </w:r>
    </w:p>
    <w:p w:rsidR="003C2C27" w:rsidRPr="00E012E9" w:rsidRDefault="003C2C27" w:rsidP="003C2C27">
      <w:pPr>
        <w:ind w:firstLine="426"/>
        <w:contextualSpacing/>
        <w:jc w:val="both"/>
        <w:rPr>
          <w:sz w:val="28"/>
          <w:szCs w:val="28"/>
        </w:rPr>
      </w:pPr>
      <w:r>
        <w:rPr>
          <w:sz w:val="28"/>
          <w:szCs w:val="28"/>
        </w:rPr>
        <w:t>7</w:t>
      </w:r>
      <w:r w:rsidRPr="00E012E9">
        <w:rPr>
          <w:sz w:val="28"/>
          <w:szCs w:val="28"/>
        </w:rPr>
        <w:t>.</w:t>
      </w:r>
      <w:r>
        <w:rPr>
          <w:sz w:val="28"/>
          <w:szCs w:val="28"/>
        </w:rPr>
        <w:t>3</w:t>
      </w:r>
      <w:r w:rsidRPr="00E012E9">
        <w:rPr>
          <w:sz w:val="28"/>
          <w:szCs w:val="28"/>
        </w:rPr>
        <w:t>.4.</w:t>
      </w:r>
      <w:r w:rsidRPr="00E012E9">
        <w:rPr>
          <w:rFonts w:eastAsia="Arial Unicode MS"/>
          <w:color w:val="000000"/>
          <w:kern w:val="1"/>
          <w:sz w:val="28"/>
          <w:szCs w:val="28"/>
        </w:rPr>
        <w:t> </w:t>
      </w:r>
      <w:r w:rsidRPr="00E012E9">
        <w:rPr>
          <w:sz w:val="28"/>
          <w:szCs w:val="28"/>
        </w:rPr>
        <w:t>Проводить спортивную работу среди работников образовательной организации, оказывать им помощь в организации работы спортивных секций по различным видам спорта.</w:t>
      </w:r>
    </w:p>
    <w:p w:rsidR="003C2C27" w:rsidRPr="00E012E9" w:rsidRDefault="003C2C27" w:rsidP="003C2C27">
      <w:pPr>
        <w:ind w:firstLine="426"/>
        <w:contextualSpacing/>
        <w:jc w:val="both"/>
        <w:rPr>
          <w:sz w:val="28"/>
          <w:szCs w:val="28"/>
        </w:rPr>
      </w:pPr>
      <w:r>
        <w:rPr>
          <w:sz w:val="28"/>
          <w:szCs w:val="28"/>
        </w:rPr>
        <w:t>7</w:t>
      </w:r>
      <w:r w:rsidRPr="00E012E9">
        <w:rPr>
          <w:sz w:val="28"/>
          <w:szCs w:val="28"/>
        </w:rPr>
        <w:t>.</w:t>
      </w:r>
      <w:r>
        <w:rPr>
          <w:sz w:val="28"/>
          <w:szCs w:val="28"/>
        </w:rPr>
        <w:t>3</w:t>
      </w:r>
      <w:r w:rsidRPr="00E012E9">
        <w:rPr>
          <w:sz w:val="28"/>
          <w:szCs w:val="28"/>
        </w:rPr>
        <w:t>.5.</w:t>
      </w:r>
      <w:r w:rsidRPr="00E012E9">
        <w:rPr>
          <w:rFonts w:eastAsia="Arial Unicode MS"/>
          <w:color w:val="000000"/>
          <w:kern w:val="1"/>
          <w:sz w:val="28"/>
          <w:szCs w:val="28"/>
        </w:rPr>
        <w:t> </w:t>
      </w:r>
      <w:r w:rsidRPr="00E012E9">
        <w:rPr>
          <w:sz w:val="28"/>
          <w:szCs w:val="28"/>
        </w:rPr>
        <w:t xml:space="preserve">Предоставлять выборному органу первичной профсоюзной организации в установленном по согласованию с ним порядке бесплатно актовые залы и другие приспособленные помещения для подготовки и проведения культурных и иных общественно значимых мероприятий для работников образовательной организации и членов их семей. </w:t>
      </w:r>
    </w:p>
    <w:p w:rsidR="003C2C27" w:rsidRPr="004E2308" w:rsidRDefault="003C2C27" w:rsidP="003C2C27">
      <w:pPr>
        <w:tabs>
          <w:tab w:val="left" w:pos="1620"/>
        </w:tabs>
        <w:ind w:firstLine="426"/>
        <w:contextualSpacing/>
        <w:jc w:val="both"/>
        <w:rPr>
          <w:i/>
          <w:color w:val="FF0000"/>
          <w:sz w:val="28"/>
          <w:szCs w:val="28"/>
        </w:rPr>
      </w:pPr>
      <w:r>
        <w:rPr>
          <w:sz w:val="28"/>
          <w:szCs w:val="28"/>
        </w:rPr>
        <w:t>7</w:t>
      </w:r>
      <w:r w:rsidRPr="00E012E9">
        <w:rPr>
          <w:sz w:val="28"/>
          <w:szCs w:val="28"/>
        </w:rPr>
        <w:t>.</w:t>
      </w:r>
      <w:r>
        <w:rPr>
          <w:sz w:val="28"/>
          <w:szCs w:val="28"/>
        </w:rPr>
        <w:t>3</w:t>
      </w:r>
      <w:r w:rsidRPr="00E012E9">
        <w:rPr>
          <w:sz w:val="28"/>
          <w:szCs w:val="28"/>
        </w:rPr>
        <w:t>.6.</w:t>
      </w:r>
      <w:r w:rsidRPr="00E012E9">
        <w:rPr>
          <w:rFonts w:eastAsia="Arial Unicode MS"/>
          <w:kern w:val="1"/>
          <w:sz w:val="28"/>
          <w:szCs w:val="28"/>
        </w:rPr>
        <w:t> </w:t>
      </w:r>
      <w:r w:rsidRPr="00E012E9">
        <w:rPr>
          <w:sz w:val="28"/>
          <w:szCs w:val="28"/>
        </w:rPr>
        <w:t>Выплачивать единовременное пособие при увольнении по собственному желанию</w:t>
      </w:r>
      <w:r>
        <w:rPr>
          <w:sz w:val="28"/>
          <w:szCs w:val="28"/>
        </w:rPr>
        <w:t xml:space="preserve"> </w:t>
      </w:r>
      <w:r w:rsidRPr="00E012E9">
        <w:rPr>
          <w:sz w:val="28"/>
          <w:szCs w:val="28"/>
        </w:rPr>
        <w:t>в связи с выходом либо в связи с приобретением права на досрочную страховую пенсию по старости</w:t>
      </w:r>
      <w:r w:rsidRPr="00B10364">
        <w:rPr>
          <w:sz w:val="28"/>
          <w:szCs w:val="28"/>
        </w:rPr>
        <w:t xml:space="preserve"> </w:t>
      </w:r>
      <w:r>
        <w:rPr>
          <w:sz w:val="28"/>
          <w:szCs w:val="28"/>
        </w:rPr>
        <w:t>впервые</w:t>
      </w:r>
      <w:r w:rsidRPr="00E012E9">
        <w:rPr>
          <w:sz w:val="28"/>
          <w:szCs w:val="28"/>
        </w:rPr>
        <w:t xml:space="preserve"> за счет средств работодателя.</w:t>
      </w:r>
      <w:r>
        <w:rPr>
          <w:sz w:val="28"/>
          <w:szCs w:val="28"/>
        </w:rPr>
        <w:t xml:space="preserve"> </w:t>
      </w:r>
      <w:r w:rsidRPr="00B227A9">
        <w:rPr>
          <w:sz w:val="28"/>
          <w:szCs w:val="28"/>
        </w:rPr>
        <w:t xml:space="preserve">Размер выплат устанавливается на основании </w:t>
      </w:r>
      <w:r w:rsidRPr="00217195">
        <w:rPr>
          <w:i/>
          <w:sz w:val="28"/>
          <w:szCs w:val="28"/>
        </w:rPr>
        <w:t>Положения о</w:t>
      </w:r>
      <w:r>
        <w:rPr>
          <w:i/>
          <w:sz w:val="28"/>
          <w:szCs w:val="28"/>
        </w:rPr>
        <w:t>б использовании 2%</w:t>
      </w:r>
      <w:r w:rsidRPr="00217195">
        <w:rPr>
          <w:i/>
          <w:sz w:val="28"/>
          <w:szCs w:val="28"/>
        </w:rPr>
        <w:t xml:space="preserve"> преми</w:t>
      </w:r>
      <w:r>
        <w:rPr>
          <w:i/>
          <w:sz w:val="28"/>
          <w:szCs w:val="28"/>
        </w:rPr>
        <w:t xml:space="preserve">ального фонда оплаты труда </w:t>
      </w:r>
      <w:r w:rsidRPr="00217195">
        <w:rPr>
          <w:i/>
          <w:sz w:val="28"/>
          <w:szCs w:val="28"/>
        </w:rPr>
        <w:t>Приложение №1</w:t>
      </w:r>
      <w:r>
        <w:rPr>
          <w:i/>
          <w:sz w:val="28"/>
          <w:szCs w:val="28"/>
        </w:rPr>
        <w:t>6</w:t>
      </w:r>
      <w:r w:rsidRPr="00217195">
        <w:rPr>
          <w:i/>
          <w:sz w:val="28"/>
          <w:szCs w:val="28"/>
        </w:rPr>
        <w:t>.</w:t>
      </w:r>
    </w:p>
    <w:p w:rsidR="003C2C27" w:rsidRDefault="003C2C27" w:rsidP="003C2C27">
      <w:pPr>
        <w:ind w:firstLine="426"/>
        <w:contextualSpacing/>
        <w:jc w:val="both"/>
        <w:rPr>
          <w:sz w:val="28"/>
          <w:szCs w:val="28"/>
        </w:rPr>
      </w:pPr>
      <w:r>
        <w:rPr>
          <w:sz w:val="28"/>
          <w:szCs w:val="28"/>
        </w:rPr>
        <w:lastRenderedPageBreak/>
        <w:t>7</w:t>
      </w:r>
      <w:r w:rsidRPr="00E012E9">
        <w:rPr>
          <w:sz w:val="28"/>
          <w:szCs w:val="28"/>
        </w:rPr>
        <w:t>.</w:t>
      </w:r>
      <w:r>
        <w:rPr>
          <w:sz w:val="28"/>
          <w:szCs w:val="28"/>
        </w:rPr>
        <w:t>3</w:t>
      </w:r>
      <w:r w:rsidRPr="00E012E9">
        <w:rPr>
          <w:sz w:val="28"/>
          <w:szCs w:val="28"/>
        </w:rPr>
        <w:t>.7.</w:t>
      </w:r>
      <w:r w:rsidRPr="00E012E9">
        <w:rPr>
          <w:rFonts w:eastAsia="Arial Unicode MS"/>
          <w:color w:val="000000"/>
          <w:kern w:val="1"/>
          <w:sz w:val="28"/>
          <w:szCs w:val="28"/>
        </w:rPr>
        <w:t> </w:t>
      </w:r>
      <w:r w:rsidRPr="00E012E9">
        <w:rPr>
          <w:sz w:val="28"/>
          <w:szCs w:val="28"/>
        </w:rPr>
        <w:t>Ходатайствовать перед органом местного самоуправления о предоставлении жилья нуждающимся работникам</w:t>
      </w:r>
      <w:r>
        <w:rPr>
          <w:sz w:val="28"/>
          <w:szCs w:val="28"/>
        </w:rPr>
        <w:t xml:space="preserve"> при наличии жилого фонда.</w:t>
      </w:r>
      <w:r w:rsidRPr="00E012E9">
        <w:rPr>
          <w:sz w:val="28"/>
          <w:szCs w:val="28"/>
        </w:rPr>
        <w:t xml:space="preserve"> </w:t>
      </w:r>
    </w:p>
    <w:p w:rsidR="003C2C27" w:rsidRPr="00E012E9" w:rsidRDefault="003C2C27" w:rsidP="003C2C2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426"/>
        <w:contextualSpacing/>
        <w:jc w:val="both"/>
        <w:rPr>
          <w:sz w:val="28"/>
          <w:szCs w:val="28"/>
        </w:rPr>
      </w:pPr>
      <w:r>
        <w:rPr>
          <w:sz w:val="28"/>
          <w:szCs w:val="28"/>
        </w:rPr>
        <w:t>7</w:t>
      </w:r>
      <w:r w:rsidRPr="00E012E9">
        <w:rPr>
          <w:sz w:val="28"/>
          <w:szCs w:val="28"/>
        </w:rPr>
        <w:t>.</w:t>
      </w:r>
      <w:r>
        <w:rPr>
          <w:sz w:val="28"/>
          <w:szCs w:val="28"/>
        </w:rPr>
        <w:t>3.8</w:t>
      </w:r>
      <w:r w:rsidRPr="00E012E9">
        <w:rPr>
          <w:sz w:val="28"/>
          <w:szCs w:val="28"/>
        </w:rPr>
        <w:t xml:space="preserve">. Освобождать работников от работы при прохождении диспансеризации на один рабочий день один раз в три года с сохранением за ними места работы (должности) и среднего заработка </w:t>
      </w:r>
      <w:r w:rsidRPr="00E012E9">
        <w:rPr>
          <w:rFonts w:cs="Courier New"/>
          <w:sz w:val="28"/>
          <w:szCs w:val="28"/>
        </w:rPr>
        <w:t>на основании его письменного заявления, согласованного с работодателем</w:t>
      </w:r>
      <w:r w:rsidRPr="00E012E9">
        <w:rPr>
          <w:sz w:val="28"/>
          <w:szCs w:val="28"/>
        </w:rPr>
        <w:t xml:space="preserve"> (статья 185.1</w:t>
      </w:r>
      <w:r w:rsidRPr="00E012E9">
        <w:rPr>
          <w:rFonts w:ascii="Courier New" w:eastAsia="Arial Unicode MS" w:hAnsi="Courier New" w:cs="Courier New"/>
          <w:color w:val="000000"/>
          <w:kern w:val="1"/>
          <w:sz w:val="28"/>
          <w:szCs w:val="28"/>
        </w:rPr>
        <w:t> </w:t>
      </w:r>
      <w:r w:rsidRPr="00E012E9">
        <w:rPr>
          <w:sz w:val="28"/>
          <w:szCs w:val="28"/>
        </w:rPr>
        <w:t>ТК РФ).</w:t>
      </w:r>
    </w:p>
    <w:p w:rsidR="003C2C27" w:rsidRDefault="003C2C27" w:rsidP="003C2C2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426"/>
        <w:contextualSpacing/>
        <w:jc w:val="both"/>
        <w:rPr>
          <w:sz w:val="28"/>
          <w:szCs w:val="28"/>
        </w:rPr>
      </w:pPr>
      <w:r w:rsidRPr="00E012E9">
        <w:rPr>
          <w:sz w:val="28"/>
          <w:szCs w:val="28"/>
        </w:rPr>
        <w:t>Работники, не достигшие возраста, дающего право на назначение пенсии по старости, в том числе досрочно, в течение пяти лет до наступления такого возраста и работники, являющиеся получателями пенсии по старости или пенсии за выслугу лет, при прохождении диспансеризации имеют право на освобождение от работы на два рабочих дня один раз в год с сохранением за ними места работы (должности) и среднего заработка.</w:t>
      </w:r>
    </w:p>
    <w:p w:rsidR="003C2C27" w:rsidRPr="00E012E9" w:rsidRDefault="003C2C27" w:rsidP="003C2C27">
      <w:pPr>
        <w:ind w:firstLine="426"/>
        <w:jc w:val="both"/>
        <w:rPr>
          <w:sz w:val="28"/>
          <w:szCs w:val="28"/>
        </w:rPr>
      </w:pPr>
      <w:r w:rsidRPr="00B10364">
        <w:rPr>
          <w:sz w:val="28"/>
          <w:szCs w:val="28"/>
        </w:rPr>
        <w:t>Работник освобождается от работы для прохождения диспансеризации на основании его письменного заявления, при этом день (дни) освобождения от работы согласовывается с работодателем.</w:t>
      </w:r>
    </w:p>
    <w:p w:rsidR="003C2C27" w:rsidRPr="00E012E9" w:rsidRDefault="003C2C27" w:rsidP="003C2C27">
      <w:pPr>
        <w:autoSpaceDE w:val="0"/>
        <w:autoSpaceDN w:val="0"/>
        <w:adjustRightInd w:val="0"/>
        <w:ind w:firstLine="426"/>
        <w:contextualSpacing/>
        <w:jc w:val="both"/>
        <w:rPr>
          <w:sz w:val="28"/>
          <w:szCs w:val="28"/>
        </w:rPr>
      </w:pPr>
      <w:r>
        <w:rPr>
          <w:b/>
          <w:bCs/>
          <w:sz w:val="28"/>
          <w:szCs w:val="28"/>
        </w:rPr>
        <w:t>7</w:t>
      </w:r>
      <w:r w:rsidRPr="00E012E9">
        <w:rPr>
          <w:b/>
          <w:bCs/>
          <w:sz w:val="28"/>
          <w:szCs w:val="28"/>
        </w:rPr>
        <w:t>.</w:t>
      </w:r>
      <w:r>
        <w:rPr>
          <w:b/>
          <w:bCs/>
          <w:sz w:val="28"/>
          <w:szCs w:val="28"/>
        </w:rPr>
        <w:t>4</w:t>
      </w:r>
      <w:r w:rsidRPr="00E012E9">
        <w:rPr>
          <w:b/>
          <w:bCs/>
          <w:sz w:val="28"/>
          <w:szCs w:val="28"/>
        </w:rPr>
        <w:t>.</w:t>
      </w:r>
      <w:r w:rsidRPr="00E012E9">
        <w:rPr>
          <w:rFonts w:eastAsia="Arial Unicode MS"/>
          <w:b/>
          <w:bCs/>
          <w:color w:val="000000"/>
          <w:kern w:val="1"/>
          <w:sz w:val="28"/>
          <w:szCs w:val="28"/>
        </w:rPr>
        <w:t> </w:t>
      </w:r>
      <w:r w:rsidRPr="00E012E9">
        <w:rPr>
          <w:b/>
          <w:bCs/>
          <w:sz w:val="28"/>
          <w:szCs w:val="28"/>
        </w:rPr>
        <w:t>Выборный орган первичной профсоюзной организации обязуется</w:t>
      </w:r>
      <w:r w:rsidRPr="00E012E9">
        <w:rPr>
          <w:sz w:val="28"/>
          <w:szCs w:val="28"/>
        </w:rPr>
        <w:t xml:space="preserve">: </w:t>
      </w:r>
    </w:p>
    <w:p w:rsidR="003C2C27" w:rsidRPr="00E012E9" w:rsidRDefault="003C2C27" w:rsidP="003C2C27">
      <w:pPr>
        <w:autoSpaceDE w:val="0"/>
        <w:autoSpaceDN w:val="0"/>
        <w:adjustRightInd w:val="0"/>
        <w:ind w:firstLine="426"/>
        <w:contextualSpacing/>
        <w:jc w:val="both"/>
        <w:rPr>
          <w:sz w:val="28"/>
          <w:szCs w:val="28"/>
        </w:rPr>
      </w:pPr>
      <w:r>
        <w:rPr>
          <w:sz w:val="28"/>
          <w:szCs w:val="28"/>
        </w:rPr>
        <w:t>7</w:t>
      </w:r>
      <w:r w:rsidRPr="00E012E9">
        <w:rPr>
          <w:sz w:val="28"/>
          <w:szCs w:val="28"/>
        </w:rPr>
        <w:t>.</w:t>
      </w:r>
      <w:r>
        <w:rPr>
          <w:sz w:val="28"/>
          <w:szCs w:val="28"/>
        </w:rPr>
        <w:t>4</w:t>
      </w:r>
      <w:r w:rsidRPr="00E012E9">
        <w:rPr>
          <w:sz w:val="28"/>
          <w:szCs w:val="28"/>
        </w:rPr>
        <w:t>.1.</w:t>
      </w:r>
      <w:r w:rsidRPr="00E012E9">
        <w:rPr>
          <w:rFonts w:eastAsia="Arial Unicode MS"/>
          <w:color w:val="000000"/>
          <w:kern w:val="1"/>
          <w:sz w:val="28"/>
          <w:szCs w:val="28"/>
        </w:rPr>
        <w:t> </w:t>
      </w:r>
      <w:r w:rsidRPr="00E012E9">
        <w:rPr>
          <w:sz w:val="28"/>
          <w:szCs w:val="28"/>
        </w:rPr>
        <w:t xml:space="preserve">Не позднее, чем за один месяц до принятия работодателем плана финансово-хозяйственной деятельности на предстоящий год представлять работодателю с учётом письменных предложений работников мотивированные предложения о мерах социальной поддержки работников и социальных выплатах на предстоящий год. </w:t>
      </w:r>
    </w:p>
    <w:p w:rsidR="003C2C27" w:rsidRPr="00E012E9" w:rsidRDefault="003C2C27" w:rsidP="003C2C27">
      <w:pPr>
        <w:ind w:firstLine="426"/>
        <w:contextualSpacing/>
        <w:jc w:val="both"/>
        <w:rPr>
          <w:sz w:val="28"/>
          <w:szCs w:val="28"/>
        </w:rPr>
      </w:pPr>
      <w:r>
        <w:rPr>
          <w:sz w:val="28"/>
          <w:szCs w:val="28"/>
        </w:rPr>
        <w:t>7</w:t>
      </w:r>
      <w:r w:rsidRPr="00E012E9">
        <w:rPr>
          <w:sz w:val="28"/>
          <w:szCs w:val="28"/>
        </w:rPr>
        <w:t>.</w:t>
      </w:r>
      <w:r>
        <w:rPr>
          <w:sz w:val="28"/>
          <w:szCs w:val="28"/>
        </w:rPr>
        <w:t>4</w:t>
      </w:r>
      <w:r w:rsidRPr="00E012E9">
        <w:rPr>
          <w:sz w:val="28"/>
          <w:szCs w:val="28"/>
        </w:rPr>
        <w:t>.2.</w:t>
      </w:r>
      <w:r w:rsidRPr="00E012E9">
        <w:rPr>
          <w:rFonts w:eastAsia="Arial Unicode MS"/>
          <w:color w:val="000000"/>
          <w:kern w:val="1"/>
          <w:sz w:val="28"/>
          <w:szCs w:val="28"/>
        </w:rPr>
        <w:t> </w:t>
      </w:r>
      <w:r w:rsidRPr="00E012E9">
        <w:rPr>
          <w:sz w:val="28"/>
          <w:szCs w:val="28"/>
        </w:rPr>
        <w:t>Ежегодно выделять для членов Профсоюза денежные средства согласно смете профсоюзных расходов по направлениям:</w:t>
      </w:r>
    </w:p>
    <w:p w:rsidR="003C2C27" w:rsidRPr="00E012E9" w:rsidRDefault="003C2C27" w:rsidP="003C2C27">
      <w:pPr>
        <w:autoSpaceDE w:val="0"/>
        <w:autoSpaceDN w:val="0"/>
        <w:adjustRightInd w:val="0"/>
        <w:ind w:firstLine="426"/>
        <w:contextualSpacing/>
        <w:rPr>
          <w:sz w:val="28"/>
          <w:szCs w:val="28"/>
        </w:rPr>
      </w:pPr>
      <w:r w:rsidRPr="00E012E9">
        <w:rPr>
          <w:sz w:val="28"/>
          <w:szCs w:val="28"/>
        </w:rPr>
        <w:t>-</w:t>
      </w:r>
      <w:r w:rsidRPr="00E012E9">
        <w:rPr>
          <w:rFonts w:eastAsia="Arial Unicode MS"/>
          <w:color w:val="000000"/>
          <w:kern w:val="1"/>
          <w:sz w:val="28"/>
          <w:szCs w:val="28"/>
        </w:rPr>
        <w:t> </w:t>
      </w:r>
      <w:r w:rsidRPr="00E012E9">
        <w:rPr>
          <w:sz w:val="28"/>
          <w:szCs w:val="28"/>
        </w:rPr>
        <w:t xml:space="preserve">оказание материальной помощи; </w:t>
      </w:r>
    </w:p>
    <w:p w:rsidR="003C2C27" w:rsidRPr="00E012E9" w:rsidRDefault="003C2C27" w:rsidP="003C2C27">
      <w:pPr>
        <w:autoSpaceDE w:val="0"/>
        <w:autoSpaceDN w:val="0"/>
        <w:adjustRightInd w:val="0"/>
        <w:ind w:firstLine="426"/>
        <w:contextualSpacing/>
        <w:rPr>
          <w:sz w:val="28"/>
          <w:szCs w:val="28"/>
        </w:rPr>
      </w:pPr>
      <w:r w:rsidRPr="00E012E9">
        <w:rPr>
          <w:sz w:val="28"/>
          <w:szCs w:val="28"/>
        </w:rPr>
        <w:t>-</w:t>
      </w:r>
      <w:r w:rsidRPr="00E012E9">
        <w:rPr>
          <w:rFonts w:eastAsia="Arial Unicode MS"/>
          <w:color w:val="000000"/>
          <w:kern w:val="1"/>
          <w:sz w:val="28"/>
          <w:szCs w:val="28"/>
        </w:rPr>
        <w:t> </w:t>
      </w:r>
      <w:r w:rsidRPr="00E012E9">
        <w:rPr>
          <w:sz w:val="28"/>
          <w:szCs w:val="28"/>
        </w:rPr>
        <w:t xml:space="preserve">организация оздоровления; </w:t>
      </w:r>
    </w:p>
    <w:p w:rsidR="003C2C27" w:rsidRPr="00E012E9" w:rsidRDefault="003C2C27" w:rsidP="003C2C27">
      <w:pPr>
        <w:autoSpaceDE w:val="0"/>
        <w:autoSpaceDN w:val="0"/>
        <w:adjustRightInd w:val="0"/>
        <w:ind w:firstLine="426"/>
        <w:contextualSpacing/>
        <w:rPr>
          <w:sz w:val="28"/>
          <w:szCs w:val="28"/>
        </w:rPr>
      </w:pPr>
      <w:r w:rsidRPr="00E012E9">
        <w:rPr>
          <w:sz w:val="28"/>
          <w:szCs w:val="28"/>
        </w:rPr>
        <w:t>-</w:t>
      </w:r>
      <w:r w:rsidRPr="00E012E9">
        <w:rPr>
          <w:rFonts w:eastAsia="Arial Unicode MS"/>
          <w:color w:val="000000"/>
          <w:kern w:val="1"/>
          <w:sz w:val="28"/>
          <w:szCs w:val="28"/>
        </w:rPr>
        <w:t> </w:t>
      </w:r>
      <w:r w:rsidRPr="00E012E9">
        <w:rPr>
          <w:sz w:val="28"/>
          <w:szCs w:val="28"/>
        </w:rPr>
        <w:t xml:space="preserve">поддержка мероприятий для различных категорий ветеранов, в том числе ветеранов труда; </w:t>
      </w:r>
    </w:p>
    <w:p w:rsidR="003C2C27" w:rsidRPr="00E012E9" w:rsidRDefault="003C2C27" w:rsidP="003C2C27">
      <w:pPr>
        <w:autoSpaceDE w:val="0"/>
        <w:autoSpaceDN w:val="0"/>
        <w:adjustRightInd w:val="0"/>
        <w:ind w:firstLine="426"/>
        <w:contextualSpacing/>
        <w:rPr>
          <w:sz w:val="28"/>
          <w:szCs w:val="28"/>
        </w:rPr>
      </w:pPr>
      <w:r w:rsidRPr="00E012E9">
        <w:rPr>
          <w:sz w:val="28"/>
          <w:szCs w:val="28"/>
        </w:rPr>
        <w:t>-</w:t>
      </w:r>
      <w:r w:rsidRPr="00E012E9">
        <w:rPr>
          <w:rFonts w:eastAsia="Arial Unicode MS"/>
          <w:color w:val="000000"/>
          <w:kern w:val="1"/>
          <w:sz w:val="28"/>
          <w:szCs w:val="28"/>
        </w:rPr>
        <w:t> </w:t>
      </w:r>
      <w:r w:rsidRPr="00E012E9">
        <w:rPr>
          <w:sz w:val="28"/>
          <w:szCs w:val="28"/>
        </w:rPr>
        <w:t xml:space="preserve">организация культурно-массовых и спортивных мероприятий; </w:t>
      </w:r>
    </w:p>
    <w:p w:rsidR="003C2C27" w:rsidRPr="00E012E9" w:rsidRDefault="003C2C27" w:rsidP="003C2C27">
      <w:pPr>
        <w:autoSpaceDE w:val="0"/>
        <w:autoSpaceDN w:val="0"/>
        <w:adjustRightInd w:val="0"/>
        <w:ind w:firstLine="426"/>
        <w:contextualSpacing/>
        <w:rPr>
          <w:sz w:val="28"/>
          <w:szCs w:val="28"/>
        </w:rPr>
      </w:pPr>
      <w:r w:rsidRPr="00E012E9">
        <w:rPr>
          <w:sz w:val="28"/>
          <w:szCs w:val="28"/>
        </w:rPr>
        <w:t>-</w:t>
      </w:r>
      <w:r w:rsidRPr="00E012E9">
        <w:rPr>
          <w:rFonts w:eastAsia="Arial Unicode MS"/>
          <w:color w:val="000000"/>
          <w:kern w:val="1"/>
          <w:sz w:val="28"/>
          <w:szCs w:val="28"/>
        </w:rPr>
        <w:t> </w:t>
      </w:r>
      <w:r w:rsidRPr="00E012E9">
        <w:rPr>
          <w:sz w:val="28"/>
          <w:szCs w:val="28"/>
        </w:rPr>
        <w:t xml:space="preserve">социальные программы для членов Профсоюза. </w:t>
      </w:r>
    </w:p>
    <w:p w:rsidR="003C2C27" w:rsidRPr="00E012E9" w:rsidRDefault="003C2C27" w:rsidP="003C2C27">
      <w:pPr>
        <w:autoSpaceDE w:val="0"/>
        <w:autoSpaceDN w:val="0"/>
        <w:adjustRightInd w:val="0"/>
        <w:ind w:firstLine="426"/>
        <w:contextualSpacing/>
        <w:jc w:val="both"/>
        <w:rPr>
          <w:sz w:val="28"/>
          <w:szCs w:val="28"/>
        </w:rPr>
      </w:pPr>
      <w:r>
        <w:rPr>
          <w:sz w:val="28"/>
          <w:szCs w:val="28"/>
        </w:rPr>
        <w:t>7</w:t>
      </w:r>
      <w:r w:rsidRPr="00E012E9">
        <w:rPr>
          <w:sz w:val="28"/>
          <w:szCs w:val="28"/>
        </w:rPr>
        <w:t>.</w:t>
      </w:r>
      <w:r>
        <w:rPr>
          <w:sz w:val="28"/>
          <w:szCs w:val="28"/>
        </w:rPr>
        <w:t>4</w:t>
      </w:r>
      <w:r w:rsidRPr="00E012E9">
        <w:rPr>
          <w:sz w:val="28"/>
          <w:szCs w:val="28"/>
        </w:rPr>
        <w:t>.3.</w:t>
      </w:r>
      <w:r w:rsidRPr="00E012E9">
        <w:rPr>
          <w:rFonts w:eastAsia="Arial Unicode MS"/>
          <w:color w:val="000000"/>
          <w:kern w:val="1"/>
          <w:sz w:val="28"/>
          <w:szCs w:val="28"/>
        </w:rPr>
        <w:t> </w:t>
      </w:r>
      <w:r w:rsidRPr="00E012E9">
        <w:rPr>
          <w:sz w:val="28"/>
          <w:szCs w:val="28"/>
        </w:rPr>
        <w:t xml:space="preserve">Организовать контроль за работой предприятий общественного питания в образовательной организации, в том числе за графиком и режимом работы, качеством и ассортиментом продукции, уровнем цен и санитарно-гигиеническими условиями. </w:t>
      </w:r>
    </w:p>
    <w:p w:rsidR="003C2C27" w:rsidRPr="00E012E9" w:rsidRDefault="003C2C27" w:rsidP="003C2C27">
      <w:pPr>
        <w:autoSpaceDE w:val="0"/>
        <w:autoSpaceDN w:val="0"/>
        <w:adjustRightInd w:val="0"/>
        <w:ind w:firstLine="426"/>
        <w:contextualSpacing/>
        <w:jc w:val="both"/>
        <w:rPr>
          <w:sz w:val="28"/>
          <w:szCs w:val="28"/>
        </w:rPr>
      </w:pPr>
      <w:r>
        <w:rPr>
          <w:sz w:val="28"/>
          <w:szCs w:val="28"/>
        </w:rPr>
        <w:t>7</w:t>
      </w:r>
      <w:r w:rsidRPr="00E012E9">
        <w:rPr>
          <w:sz w:val="28"/>
          <w:szCs w:val="28"/>
        </w:rPr>
        <w:t>.</w:t>
      </w:r>
      <w:r>
        <w:rPr>
          <w:sz w:val="28"/>
          <w:szCs w:val="28"/>
        </w:rPr>
        <w:t>5</w:t>
      </w:r>
      <w:r w:rsidRPr="00E012E9">
        <w:rPr>
          <w:sz w:val="28"/>
          <w:szCs w:val="28"/>
        </w:rPr>
        <w:t>.</w:t>
      </w:r>
      <w:r w:rsidRPr="00E012E9">
        <w:rPr>
          <w:rFonts w:eastAsia="Arial Unicode MS"/>
          <w:color w:val="000000"/>
          <w:kern w:val="1"/>
          <w:sz w:val="28"/>
          <w:szCs w:val="28"/>
        </w:rPr>
        <w:t> </w:t>
      </w:r>
      <w:r w:rsidRPr="00B10364">
        <w:rPr>
          <w:b/>
          <w:sz w:val="28"/>
          <w:szCs w:val="28"/>
        </w:rPr>
        <w:t>Стороны обязуются</w:t>
      </w:r>
      <w:r w:rsidRPr="00E012E9">
        <w:rPr>
          <w:sz w:val="28"/>
          <w:szCs w:val="28"/>
        </w:rPr>
        <w:t xml:space="preserve"> в качестве награждения педагогических работников применять следующие виды поощрений: материальные и нематериальные. </w:t>
      </w:r>
    </w:p>
    <w:p w:rsidR="003C2C27" w:rsidRPr="00E012E9" w:rsidRDefault="003C2C27" w:rsidP="003C2C27">
      <w:pPr>
        <w:autoSpaceDE w:val="0"/>
        <w:autoSpaceDN w:val="0"/>
        <w:adjustRightInd w:val="0"/>
        <w:ind w:firstLine="426"/>
        <w:contextualSpacing/>
        <w:jc w:val="both"/>
        <w:rPr>
          <w:sz w:val="28"/>
          <w:szCs w:val="28"/>
        </w:rPr>
      </w:pPr>
      <w:r w:rsidRPr="00E012E9">
        <w:rPr>
          <w:sz w:val="28"/>
          <w:szCs w:val="28"/>
        </w:rPr>
        <w:t xml:space="preserve">Материальные виды поощрений: </w:t>
      </w:r>
    </w:p>
    <w:p w:rsidR="003C2C27" w:rsidRPr="00E012E9" w:rsidRDefault="003C2C27" w:rsidP="003C2C27">
      <w:pPr>
        <w:autoSpaceDE w:val="0"/>
        <w:autoSpaceDN w:val="0"/>
        <w:adjustRightInd w:val="0"/>
        <w:ind w:firstLine="426"/>
        <w:contextualSpacing/>
        <w:jc w:val="both"/>
        <w:rPr>
          <w:sz w:val="28"/>
          <w:szCs w:val="28"/>
        </w:rPr>
      </w:pPr>
      <w:r w:rsidRPr="00E012E9">
        <w:rPr>
          <w:sz w:val="28"/>
          <w:szCs w:val="28"/>
        </w:rPr>
        <w:t>-</w:t>
      </w:r>
      <w:r w:rsidRPr="00E012E9">
        <w:rPr>
          <w:rFonts w:eastAsia="Arial Unicode MS"/>
          <w:color w:val="000000"/>
          <w:kern w:val="1"/>
          <w:sz w:val="28"/>
          <w:szCs w:val="28"/>
        </w:rPr>
        <w:t> </w:t>
      </w:r>
      <w:r w:rsidRPr="00E012E9">
        <w:rPr>
          <w:sz w:val="28"/>
          <w:szCs w:val="28"/>
        </w:rPr>
        <w:t xml:space="preserve">стимулирующие выплаты по результатам предыдущего учебного года – вклада педагогических работников в рейтинговые позиции образовательной организации; </w:t>
      </w:r>
    </w:p>
    <w:p w:rsidR="003C2C27" w:rsidRPr="00E012E9" w:rsidRDefault="003C2C27" w:rsidP="003C2C27">
      <w:pPr>
        <w:autoSpaceDE w:val="0"/>
        <w:autoSpaceDN w:val="0"/>
        <w:adjustRightInd w:val="0"/>
        <w:ind w:firstLine="426"/>
        <w:contextualSpacing/>
        <w:jc w:val="both"/>
        <w:rPr>
          <w:sz w:val="28"/>
          <w:szCs w:val="28"/>
        </w:rPr>
      </w:pPr>
      <w:r w:rsidRPr="00E012E9">
        <w:rPr>
          <w:sz w:val="28"/>
          <w:szCs w:val="28"/>
        </w:rPr>
        <w:lastRenderedPageBreak/>
        <w:t>-</w:t>
      </w:r>
      <w:r w:rsidRPr="00E012E9">
        <w:rPr>
          <w:rFonts w:eastAsia="Arial Unicode MS"/>
          <w:color w:val="000000"/>
          <w:kern w:val="1"/>
          <w:sz w:val="28"/>
          <w:szCs w:val="28"/>
        </w:rPr>
        <w:t> </w:t>
      </w:r>
      <w:r w:rsidRPr="00E012E9">
        <w:rPr>
          <w:sz w:val="28"/>
          <w:szCs w:val="28"/>
        </w:rPr>
        <w:t xml:space="preserve">стимулирующие выплаты по критериям вклада педагогических работников в качественное образование и воспитание в течение учебного года; </w:t>
      </w:r>
    </w:p>
    <w:p w:rsidR="003C2C27" w:rsidRPr="00E012E9" w:rsidRDefault="003C2C27" w:rsidP="003C2C27">
      <w:pPr>
        <w:autoSpaceDE w:val="0"/>
        <w:autoSpaceDN w:val="0"/>
        <w:adjustRightInd w:val="0"/>
        <w:ind w:firstLine="426"/>
        <w:contextualSpacing/>
        <w:jc w:val="both"/>
        <w:rPr>
          <w:sz w:val="28"/>
          <w:szCs w:val="28"/>
        </w:rPr>
      </w:pPr>
      <w:r w:rsidRPr="00E012E9">
        <w:rPr>
          <w:sz w:val="28"/>
          <w:szCs w:val="28"/>
        </w:rPr>
        <w:t>-</w:t>
      </w:r>
      <w:r w:rsidRPr="00E012E9">
        <w:rPr>
          <w:rFonts w:eastAsia="Arial Unicode MS"/>
          <w:color w:val="000000"/>
          <w:kern w:val="1"/>
          <w:sz w:val="28"/>
          <w:szCs w:val="28"/>
        </w:rPr>
        <w:t> </w:t>
      </w:r>
      <w:r w:rsidRPr="00E012E9">
        <w:rPr>
          <w:sz w:val="28"/>
          <w:szCs w:val="28"/>
        </w:rPr>
        <w:t xml:space="preserve">премирование победителей </w:t>
      </w:r>
      <w:r w:rsidRPr="00E012E9">
        <w:rPr>
          <w:iCs/>
          <w:color w:val="000000"/>
          <w:sz w:val="28"/>
          <w:szCs w:val="28"/>
        </w:rPr>
        <w:t>конкурсных мероприятиях муниципального, регионального, всероссийского и международного уровней</w:t>
      </w:r>
      <w:r>
        <w:rPr>
          <w:iCs/>
          <w:color w:val="000000"/>
          <w:sz w:val="28"/>
          <w:szCs w:val="28"/>
        </w:rPr>
        <w:t>.</w:t>
      </w:r>
    </w:p>
    <w:p w:rsidR="003C2C27" w:rsidRPr="00E012E9" w:rsidRDefault="003C2C27" w:rsidP="003C2C27">
      <w:pPr>
        <w:autoSpaceDE w:val="0"/>
        <w:autoSpaceDN w:val="0"/>
        <w:adjustRightInd w:val="0"/>
        <w:ind w:firstLine="426"/>
        <w:contextualSpacing/>
        <w:jc w:val="both"/>
        <w:rPr>
          <w:sz w:val="28"/>
          <w:szCs w:val="28"/>
        </w:rPr>
      </w:pPr>
      <w:r w:rsidRPr="00E012E9">
        <w:rPr>
          <w:sz w:val="28"/>
          <w:szCs w:val="28"/>
        </w:rPr>
        <w:t xml:space="preserve">Нематериальные виды поощрения: </w:t>
      </w:r>
    </w:p>
    <w:p w:rsidR="003C2C27" w:rsidRPr="00E012E9" w:rsidRDefault="003C2C27" w:rsidP="003C2C27">
      <w:pPr>
        <w:autoSpaceDE w:val="0"/>
        <w:autoSpaceDN w:val="0"/>
        <w:adjustRightInd w:val="0"/>
        <w:ind w:firstLine="426"/>
        <w:contextualSpacing/>
        <w:jc w:val="both"/>
        <w:rPr>
          <w:sz w:val="28"/>
          <w:szCs w:val="28"/>
        </w:rPr>
      </w:pPr>
      <w:r w:rsidRPr="00E012E9">
        <w:rPr>
          <w:sz w:val="28"/>
          <w:szCs w:val="28"/>
        </w:rPr>
        <w:t>-</w:t>
      </w:r>
      <w:r w:rsidRPr="00E012E9">
        <w:rPr>
          <w:rFonts w:eastAsia="Arial Unicode MS"/>
          <w:color w:val="000000"/>
          <w:kern w:val="1"/>
          <w:sz w:val="28"/>
          <w:szCs w:val="28"/>
        </w:rPr>
        <w:t> </w:t>
      </w:r>
      <w:r w:rsidRPr="00E012E9">
        <w:rPr>
          <w:sz w:val="28"/>
          <w:szCs w:val="28"/>
        </w:rPr>
        <w:t xml:space="preserve">благодарственные письма за высокую результативность обучающихся, за активное участие педагогических работников в жизни образовательной организации и системе образования; </w:t>
      </w:r>
    </w:p>
    <w:p w:rsidR="003C2C27" w:rsidRPr="00E012E9" w:rsidRDefault="003C2C27" w:rsidP="003C2C27">
      <w:pPr>
        <w:autoSpaceDE w:val="0"/>
        <w:autoSpaceDN w:val="0"/>
        <w:adjustRightInd w:val="0"/>
        <w:ind w:firstLine="426"/>
        <w:contextualSpacing/>
        <w:jc w:val="both"/>
        <w:rPr>
          <w:sz w:val="28"/>
          <w:szCs w:val="28"/>
        </w:rPr>
      </w:pPr>
      <w:r w:rsidRPr="00E012E9">
        <w:rPr>
          <w:sz w:val="28"/>
          <w:szCs w:val="28"/>
        </w:rPr>
        <w:t>-</w:t>
      </w:r>
      <w:r w:rsidRPr="00E012E9">
        <w:rPr>
          <w:rFonts w:eastAsia="Arial Unicode MS"/>
          <w:color w:val="000000"/>
          <w:kern w:val="1"/>
          <w:sz w:val="28"/>
          <w:szCs w:val="28"/>
        </w:rPr>
        <w:t> </w:t>
      </w:r>
      <w:r w:rsidRPr="00E012E9">
        <w:rPr>
          <w:sz w:val="28"/>
          <w:szCs w:val="28"/>
        </w:rPr>
        <w:t xml:space="preserve">грамоты за достижения </w:t>
      </w:r>
      <w:r>
        <w:rPr>
          <w:sz w:val="28"/>
          <w:szCs w:val="28"/>
        </w:rPr>
        <w:t>воспитанниками</w:t>
      </w:r>
      <w:r w:rsidRPr="00E012E9">
        <w:rPr>
          <w:sz w:val="28"/>
          <w:szCs w:val="28"/>
        </w:rPr>
        <w:t xml:space="preserve"> в </w:t>
      </w:r>
      <w:r>
        <w:rPr>
          <w:sz w:val="28"/>
          <w:szCs w:val="28"/>
        </w:rPr>
        <w:t>конкурсах</w:t>
      </w:r>
      <w:r w:rsidRPr="00E012E9">
        <w:rPr>
          <w:sz w:val="28"/>
          <w:szCs w:val="28"/>
        </w:rPr>
        <w:t xml:space="preserve">, в социально-значимой деятельности, </w:t>
      </w:r>
    </w:p>
    <w:p w:rsidR="003C2C27" w:rsidRPr="00E012E9" w:rsidRDefault="003C2C27" w:rsidP="003C2C27">
      <w:pPr>
        <w:autoSpaceDE w:val="0"/>
        <w:autoSpaceDN w:val="0"/>
        <w:adjustRightInd w:val="0"/>
        <w:ind w:firstLine="426"/>
        <w:contextualSpacing/>
        <w:jc w:val="both"/>
        <w:rPr>
          <w:sz w:val="28"/>
          <w:szCs w:val="28"/>
        </w:rPr>
      </w:pPr>
      <w:r w:rsidRPr="00E012E9">
        <w:rPr>
          <w:sz w:val="28"/>
          <w:szCs w:val="28"/>
        </w:rPr>
        <w:t>-</w:t>
      </w:r>
      <w:r w:rsidRPr="00E012E9">
        <w:rPr>
          <w:rFonts w:eastAsia="Arial Unicode MS"/>
          <w:color w:val="000000"/>
          <w:kern w:val="1"/>
          <w:sz w:val="28"/>
          <w:szCs w:val="28"/>
        </w:rPr>
        <w:t> </w:t>
      </w:r>
      <w:r w:rsidRPr="00E012E9">
        <w:rPr>
          <w:sz w:val="28"/>
          <w:szCs w:val="28"/>
        </w:rPr>
        <w:t>размещение благодарности, поздравления, статьи о педагогических работниках на официальном сайте образовательной организации, официальных группах образовательной организации в социальных сетях, СМИ.</w:t>
      </w:r>
    </w:p>
    <w:p w:rsidR="003C2C27" w:rsidRPr="00E012E9" w:rsidRDefault="003C2C27" w:rsidP="003C2C27">
      <w:pPr>
        <w:autoSpaceDE w:val="0"/>
        <w:autoSpaceDN w:val="0"/>
        <w:adjustRightInd w:val="0"/>
        <w:ind w:firstLine="426"/>
        <w:contextualSpacing/>
        <w:jc w:val="both"/>
        <w:rPr>
          <w:iCs/>
          <w:sz w:val="28"/>
          <w:szCs w:val="28"/>
        </w:rPr>
      </w:pPr>
      <w:r>
        <w:rPr>
          <w:iCs/>
          <w:sz w:val="28"/>
          <w:szCs w:val="28"/>
        </w:rPr>
        <w:t>7</w:t>
      </w:r>
      <w:r w:rsidRPr="00E012E9">
        <w:rPr>
          <w:iCs/>
          <w:sz w:val="28"/>
          <w:szCs w:val="28"/>
        </w:rPr>
        <w:t>.</w:t>
      </w:r>
      <w:r>
        <w:rPr>
          <w:iCs/>
          <w:sz w:val="28"/>
          <w:szCs w:val="28"/>
        </w:rPr>
        <w:t>6</w:t>
      </w:r>
      <w:r w:rsidRPr="00E012E9">
        <w:rPr>
          <w:iCs/>
          <w:sz w:val="28"/>
          <w:szCs w:val="28"/>
        </w:rPr>
        <w:t>. Участвовать в реализации социальных проектов Республиканской и территориальных организаций Общероссийского Профсоюза образования:</w:t>
      </w:r>
    </w:p>
    <w:p w:rsidR="003C2C27" w:rsidRPr="00E012E9" w:rsidRDefault="003C2C27" w:rsidP="003C2C27">
      <w:pPr>
        <w:autoSpaceDE w:val="0"/>
        <w:autoSpaceDN w:val="0"/>
        <w:adjustRightInd w:val="0"/>
        <w:ind w:firstLine="426"/>
        <w:contextualSpacing/>
        <w:jc w:val="both"/>
        <w:rPr>
          <w:iCs/>
          <w:sz w:val="28"/>
          <w:szCs w:val="28"/>
        </w:rPr>
      </w:pPr>
      <w:r w:rsidRPr="00E012E9">
        <w:rPr>
          <w:iCs/>
          <w:sz w:val="28"/>
          <w:szCs w:val="28"/>
        </w:rPr>
        <w:t>-</w:t>
      </w:r>
      <w:r>
        <w:rPr>
          <w:iCs/>
          <w:sz w:val="28"/>
          <w:szCs w:val="28"/>
        </w:rPr>
        <w:t xml:space="preserve"> </w:t>
      </w:r>
      <w:r w:rsidRPr="00E012E9">
        <w:rPr>
          <w:iCs/>
          <w:sz w:val="28"/>
          <w:szCs w:val="28"/>
        </w:rPr>
        <w:t>льготные путевки в санатории ФПРТ, объединения профкурорт ФПРТ</w:t>
      </w:r>
    </w:p>
    <w:p w:rsidR="003C2C27" w:rsidRPr="00E012E9" w:rsidRDefault="003C2C27" w:rsidP="003C2C27">
      <w:pPr>
        <w:ind w:firstLine="426"/>
        <w:jc w:val="both"/>
        <w:rPr>
          <w:iCs/>
          <w:sz w:val="28"/>
          <w:szCs w:val="28"/>
        </w:rPr>
      </w:pPr>
      <w:r w:rsidRPr="00E012E9">
        <w:rPr>
          <w:iCs/>
          <w:sz w:val="28"/>
          <w:szCs w:val="28"/>
        </w:rPr>
        <w:t>-</w:t>
      </w:r>
      <w:r>
        <w:rPr>
          <w:iCs/>
          <w:sz w:val="28"/>
          <w:szCs w:val="28"/>
        </w:rPr>
        <w:t xml:space="preserve"> </w:t>
      </w:r>
      <w:r w:rsidRPr="00E012E9">
        <w:rPr>
          <w:iCs/>
          <w:sz w:val="28"/>
          <w:szCs w:val="28"/>
        </w:rPr>
        <w:t xml:space="preserve">отдых в Крым по проекту «За здоровьем в Крым»; </w:t>
      </w:r>
    </w:p>
    <w:p w:rsidR="003C2C27" w:rsidRPr="00E012E9" w:rsidRDefault="003C2C27" w:rsidP="003C2C27">
      <w:pPr>
        <w:ind w:firstLine="426"/>
        <w:jc w:val="both"/>
        <w:rPr>
          <w:iCs/>
          <w:sz w:val="28"/>
          <w:szCs w:val="28"/>
        </w:rPr>
      </w:pPr>
      <w:r w:rsidRPr="00E012E9">
        <w:rPr>
          <w:iCs/>
          <w:sz w:val="28"/>
          <w:szCs w:val="28"/>
        </w:rPr>
        <w:t>-</w:t>
      </w:r>
      <w:r>
        <w:rPr>
          <w:iCs/>
          <w:sz w:val="28"/>
          <w:szCs w:val="28"/>
        </w:rPr>
        <w:t xml:space="preserve"> </w:t>
      </w:r>
      <w:r w:rsidRPr="00E012E9">
        <w:rPr>
          <w:iCs/>
          <w:sz w:val="28"/>
          <w:szCs w:val="28"/>
        </w:rPr>
        <w:t>санаторные путевки «Мать и дитя» бесплатно по проекту «Мы вместе, мы рядом!» для работников, воспитывающих детей ограниченными возможностями здоровья;</w:t>
      </w:r>
    </w:p>
    <w:p w:rsidR="003C2C27" w:rsidRPr="00E012E9" w:rsidRDefault="003C2C27" w:rsidP="003C2C27">
      <w:pPr>
        <w:ind w:firstLine="426"/>
        <w:jc w:val="both"/>
        <w:rPr>
          <w:iCs/>
          <w:spacing w:val="-4"/>
          <w:sz w:val="28"/>
          <w:szCs w:val="28"/>
        </w:rPr>
      </w:pPr>
      <w:r w:rsidRPr="00E012E9">
        <w:rPr>
          <w:iCs/>
          <w:spacing w:val="-4"/>
          <w:sz w:val="28"/>
          <w:szCs w:val="28"/>
        </w:rPr>
        <w:t>-</w:t>
      </w:r>
      <w:r>
        <w:rPr>
          <w:iCs/>
          <w:spacing w:val="-4"/>
          <w:sz w:val="28"/>
          <w:szCs w:val="28"/>
        </w:rPr>
        <w:t xml:space="preserve"> </w:t>
      </w:r>
      <w:r w:rsidRPr="00E012E9">
        <w:rPr>
          <w:iCs/>
          <w:spacing w:val="-4"/>
          <w:sz w:val="28"/>
          <w:szCs w:val="28"/>
        </w:rPr>
        <w:t>санаторный отдых по программе «Тур выходного дня»;</w:t>
      </w:r>
    </w:p>
    <w:p w:rsidR="003C2C27" w:rsidRPr="00E012E9" w:rsidRDefault="003C2C27" w:rsidP="003C2C27">
      <w:pPr>
        <w:ind w:firstLine="426"/>
        <w:jc w:val="both"/>
        <w:rPr>
          <w:iCs/>
          <w:sz w:val="28"/>
          <w:szCs w:val="28"/>
        </w:rPr>
      </w:pPr>
      <w:r w:rsidRPr="00E012E9">
        <w:rPr>
          <w:iCs/>
          <w:sz w:val="28"/>
          <w:szCs w:val="28"/>
        </w:rPr>
        <w:t>-</w:t>
      </w:r>
      <w:r>
        <w:rPr>
          <w:iCs/>
          <w:sz w:val="28"/>
          <w:szCs w:val="28"/>
        </w:rPr>
        <w:t xml:space="preserve"> </w:t>
      </w:r>
      <w:r w:rsidRPr="00E012E9">
        <w:rPr>
          <w:iCs/>
          <w:sz w:val="28"/>
          <w:szCs w:val="28"/>
        </w:rPr>
        <w:t>льготный потребительский кредит в кредитных организациях на территории Республики Татарстан;</w:t>
      </w:r>
    </w:p>
    <w:p w:rsidR="003C2C27" w:rsidRPr="00E012E9" w:rsidRDefault="003C2C27" w:rsidP="003C2C27">
      <w:pPr>
        <w:ind w:firstLine="426"/>
        <w:jc w:val="both"/>
        <w:rPr>
          <w:iCs/>
          <w:sz w:val="28"/>
          <w:szCs w:val="28"/>
        </w:rPr>
      </w:pPr>
      <w:r w:rsidRPr="00E012E9">
        <w:rPr>
          <w:iCs/>
          <w:sz w:val="28"/>
          <w:szCs w:val="28"/>
        </w:rPr>
        <w:t xml:space="preserve">- единовременная материальная помощь членам Профсоюза из республиканского фонда «Социальная поддержка членов Профсоюза» (согласно </w:t>
      </w:r>
      <w:r w:rsidRPr="00C56959">
        <w:rPr>
          <w:iCs/>
          <w:sz w:val="28"/>
          <w:szCs w:val="28"/>
        </w:rPr>
        <w:t>Положению</w:t>
      </w:r>
      <w:r w:rsidRPr="00E012E9">
        <w:rPr>
          <w:iCs/>
          <w:sz w:val="28"/>
          <w:szCs w:val="28"/>
        </w:rPr>
        <w:t>);</w:t>
      </w:r>
    </w:p>
    <w:p w:rsidR="003C2C27" w:rsidRPr="00FF2275" w:rsidRDefault="003C2C27" w:rsidP="003C2C27">
      <w:pPr>
        <w:ind w:firstLine="426"/>
        <w:jc w:val="both"/>
        <w:rPr>
          <w:iCs/>
          <w:sz w:val="28"/>
          <w:szCs w:val="28"/>
        </w:rPr>
      </w:pPr>
      <w:r>
        <w:rPr>
          <w:iCs/>
          <w:sz w:val="28"/>
          <w:szCs w:val="28"/>
        </w:rPr>
        <w:t>7</w:t>
      </w:r>
      <w:r w:rsidRPr="00E012E9">
        <w:rPr>
          <w:iCs/>
          <w:sz w:val="28"/>
          <w:szCs w:val="28"/>
        </w:rPr>
        <w:t>.</w:t>
      </w:r>
      <w:r>
        <w:rPr>
          <w:iCs/>
          <w:sz w:val="28"/>
          <w:szCs w:val="28"/>
        </w:rPr>
        <w:t>7</w:t>
      </w:r>
      <w:r w:rsidRPr="00E012E9">
        <w:rPr>
          <w:iCs/>
          <w:sz w:val="28"/>
          <w:szCs w:val="28"/>
        </w:rPr>
        <w:t>. Организовать у</w:t>
      </w:r>
      <w:r w:rsidRPr="00E012E9">
        <w:rPr>
          <w:bCs/>
          <w:iCs/>
          <w:sz w:val="28"/>
          <w:szCs w:val="28"/>
        </w:rPr>
        <w:t xml:space="preserve">частие в Федеральной бонусной программе Общероссийского Профсоюза образования </w:t>
      </w:r>
      <w:r w:rsidRPr="00E012E9">
        <w:rPr>
          <w:bCs/>
          <w:iCs/>
          <w:sz w:val="28"/>
          <w:szCs w:val="28"/>
          <w:lang w:val="en-US"/>
        </w:rPr>
        <w:t>Profcards</w:t>
      </w:r>
      <w:r w:rsidRPr="00E012E9">
        <w:rPr>
          <w:bCs/>
          <w:iCs/>
          <w:sz w:val="28"/>
          <w:szCs w:val="28"/>
        </w:rPr>
        <w:t>: скидки и выгодные предложения, финансовые и страховые продукты для членов профсоюза при наличии электронного профсоюзного билета.</w:t>
      </w:r>
    </w:p>
    <w:p w:rsidR="003C2C27" w:rsidRPr="003C2C27" w:rsidRDefault="003C2C27" w:rsidP="003C2C27">
      <w:pPr>
        <w:pStyle w:val="39"/>
        <w:ind w:left="0" w:firstLine="708"/>
        <w:jc w:val="center"/>
        <w:rPr>
          <w:b/>
          <w:sz w:val="28"/>
          <w:szCs w:val="28"/>
        </w:rPr>
      </w:pPr>
    </w:p>
    <w:p w:rsidR="003C2C27" w:rsidRDefault="003C2C27" w:rsidP="003C2C27">
      <w:pPr>
        <w:pStyle w:val="39"/>
        <w:ind w:left="0" w:firstLine="708"/>
        <w:jc w:val="center"/>
        <w:rPr>
          <w:b/>
          <w:sz w:val="28"/>
          <w:szCs w:val="28"/>
        </w:rPr>
      </w:pPr>
      <w:r w:rsidRPr="0015050A">
        <w:rPr>
          <w:b/>
          <w:sz w:val="28"/>
          <w:szCs w:val="28"/>
          <w:lang w:val="en-US"/>
        </w:rPr>
        <w:t>VIII</w:t>
      </w:r>
      <w:r w:rsidRPr="0015050A">
        <w:rPr>
          <w:b/>
          <w:sz w:val="28"/>
          <w:szCs w:val="28"/>
        </w:rPr>
        <w:t xml:space="preserve">. </w:t>
      </w:r>
      <w:r>
        <w:rPr>
          <w:b/>
          <w:sz w:val="28"/>
          <w:szCs w:val="28"/>
        </w:rPr>
        <w:t xml:space="preserve">ДОПОЛНИТЕЛЬНОЕ ПРОФЕССИОНАЛЬНОЕ </w:t>
      </w:r>
    </w:p>
    <w:p w:rsidR="003C2C27" w:rsidRPr="00FF2275" w:rsidRDefault="003C2C27" w:rsidP="003C2C27">
      <w:pPr>
        <w:pStyle w:val="39"/>
        <w:ind w:left="0" w:firstLine="708"/>
        <w:jc w:val="center"/>
        <w:rPr>
          <w:b/>
          <w:sz w:val="28"/>
          <w:szCs w:val="28"/>
        </w:rPr>
      </w:pPr>
      <w:r>
        <w:rPr>
          <w:b/>
          <w:sz w:val="28"/>
          <w:szCs w:val="28"/>
        </w:rPr>
        <w:t>ОБРАЗОВАНИЕ РАБОТНИКОВ</w:t>
      </w:r>
    </w:p>
    <w:p w:rsidR="003C2C27" w:rsidRDefault="003C2C27" w:rsidP="003C2C27">
      <w:pPr>
        <w:ind w:firstLine="426"/>
        <w:jc w:val="both"/>
        <w:rPr>
          <w:b/>
          <w:sz w:val="28"/>
          <w:szCs w:val="28"/>
          <w:effect w:val="antsBlack"/>
        </w:rPr>
      </w:pPr>
      <w:r>
        <w:rPr>
          <w:b/>
          <w:sz w:val="28"/>
          <w:szCs w:val="28"/>
          <w:effect w:val="antsBlack"/>
        </w:rPr>
        <w:t>Стороны договорились:</w:t>
      </w:r>
    </w:p>
    <w:p w:rsidR="003C2C27" w:rsidRPr="0015050A" w:rsidRDefault="003C2C27" w:rsidP="003C2C27">
      <w:pPr>
        <w:ind w:firstLine="426"/>
        <w:jc w:val="both"/>
        <w:rPr>
          <w:b/>
          <w:sz w:val="28"/>
          <w:szCs w:val="28"/>
          <w:effect w:val="antsBlack"/>
        </w:rPr>
      </w:pPr>
      <w:r>
        <w:rPr>
          <w:rFonts w:eastAsia="Calibri"/>
          <w:sz w:val="28"/>
          <w:szCs w:val="28"/>
          <w:effect w:val="antsBlack"/>
          <w:lang w:eastAsia="ar-SA"/>
        </w:rPr>
        <w:t>8.1.</w:t>
      </w:r>
      <w:r w:rsidRPr="0015050A">
        <w:rPr>
          <w:rFonts w:eastAsia="Calibri"/>
          <w:kern w:val="1"/>
          <w:sz w:val="28"/>
          <w:szCs w:val="28"/>
          <w:effect w:val="antsBlack"/>
          <w:lang w:eastAsia="ar-SA"/>
        </w:rPr>
        <w:t xml:space="preserve"> Способствовать созданию действенного и эффективного механизма, обеспечивающего повышение профессионального уровня и непрерывное повышение квалификации педагогических работников.</w:t>
      </w:r>
    </w:p>
    <w:p w:rsidR="003C2C27" w:rsidRDefault="003C2C27" w:rsidP="003C2C27">
      <w:pPr>
        <w:tabs>
          <w:tab w:val="left" w:pos="9498"/>
        </w:tabs>
        <w:spacing w:line="100" w:lineRule="atLeast"/>
        <w:ind w:firstLine="426"/>
        <w:jc w:val="both"/>
        <w:rPr>
          <w:sz w:val="28"/>
          <w:szCs w:val="28"/>
          <w:effect w:val="antsBlack"/>
        </w:rPr>
      </w:pPr>
      <w:r w:rsidRPr="00B42A49">
        <w:rPr>
          <w:sz w:val="28"/>
          <w:szCs w:val="28"/>
          <w:effect w:val="antsBlack"/>
        </w:rPr>
        <w:t>8</w:t>
      </w:r>
      <w:r>
        <w:rPr>
          <w:sz w:val="28"/>
          <w:szCs w:val="28"/>
          <w:effect w:val="antsBlack"/>
        </w:rPr>
        <w:t>.2</w:t>
      </w:r>
      <w:r w:rsidRPr="0015050A">
        <w:rPr>
          <w:sz w:val="28"/>
          <w:szCs w:val="28"/>
          <w:effect w:val="antsBlack"/>
        </w:rPr>
        <w:t>.</w:t>
      </w:r>
      <w:r>
        <w:rPr>
          <w:sz w:val="28"/>
          <w:szCs w:val="28"/>
          <w:effect w:val="antsBlack"/>
        </w:rPr>
        <w:t xml:space="preserve"> Проводить</w:t>
      </w:r>
      <w:r w:rsidRPr="0015050A">
        <w:rPr>
          <w:sz w:val="28"/>
          <w:szCs w:val="28"/>
          <w:effect w:val="antsBlack"/>
        </w:rPr>
        <w:t xml:space="preserve"> работу по пропаганде деятельности профсоюзн</w:t>
      </w:r>
      <w:r>
        <w:rPr>
          <w:sz w:val="28"/>
          <w:szCs w:val="28"/>
          <w:effect w:val="antsBlack"/>
        </w:rPr>
        <w:t>ой</w:t>
      </w:r>
      <w:r w:rsidRPr="0015050A">
        <w:rPr>
          <w:sz w:val="28"/>
          <w:szCs w:val="28"/>
          <w:effect w:val="antsBlack"/>
        </w:rPr>
        <w:t xml:space="preserve"> организаци</w:t>
      </w:r>
      <w:r>
        <w:rPr>
          <w:sz w:val="28"/>
          <w:szCs w:val="28"/>
          <w:effect w:val="antsBlack"/>
        </w:rPr>
        <w:t>и</w:t>
      </w:r>
      <w:r w:rsidRPr="0015050A">
        <w:rPr>
          <w:sz w:val="28"/>
          <w:szCs w:val="28"/>
          <w:effect w:val="antsBlack"/>
        </w:rPr>
        <w:t xml:space="preserve"> и повышению профессионального престижа работников образования.</w:t>
      </w:r>
    </w:p>
    <w:p w:rsidR="003C2C27" w:rsidRPr="00B42A49" w:rsidRDefault="003C2C27" w:rsidP="003C2C27">
      <w:pPr>
        <w:tabs>
          <w:tab w:val="left" w:pos="9498"/>
        </w:tabs>
        <w:spacing w:line="100" w:lineRule="atLeast"/>
        <w:ind w:firstLine="426"/>
        <w:jc w:val="both"/>
        <w:rPr>
          <w:sz w:val="28"/>
          <w:szCs w:val="28"/>
          <w:effect w:val="antsBlack"/>
        </w:rPr>
      </w:pPr>
      <w:r>
        <w:rPr>
          <w:sz w:val="28"/>
          <w:szCs w:val="28"/>
          <w:effect w:val="antsBlack"/>
        </w:rPr>
        <w:t xml:space="preserve">8.3. </w:t>
      </w:r>
      <w:r w:rsidRPr="0015050A">
        <w:rPr>
          <w:sz w:val="28"/>
          <w:szCs w:val="28"/>
        </w:rPr>
        <w:t>Способствовать реализации правового статуса педагогических работников, установленного законодательством об образовании, включая право на защиту профе</w:t>
      </w:r>
      <w:r>
        <w:rPr>
          <w:sz w:val="28"/>
          <w:szCs w:val="28"/>
        </w:rPr>
        <w:t>ссиональной чести и достоинства.</w:t>
      </w:r>
      <w:r w:rsidRPr="0015050A">
        <w:rPr>
          <w:sz w:val="28"/>
          <w:szCs w:val="28"/>
        </w:rPr>
        <w:t xml:space="preserve"> </w:t>
      </w:r>
    </w:p>
    <w:p w:rsidR="003C2C27" w:rsidRDefault="003C2C27" w:rsidP="003C2C27">
      <w:pPr>
        <w:tabs>
          <w:tab w:val="left" w:pos="9498"/>
        </w:tabs>
        <w:ind w:firstLine="426"/>
        <w:contextualSpacing/>
        <w:jc w:val="both"/>
        <w:rPr>
          <w:sz w:val="28"/>
          <w:szCs w:val="28"/>
        </w:rPr>
      </w:pPr>
      <w:r w:rsidRPr="003F154C">
        <w:rPr>
          <w:sz w:val="28"/>
          <w:szCs w:val="28"/>
        </w:rPr>
        <w:lastRenderedPageBreak/>
        <w:t xml:space="preserve">Нормы профессиональной этики педагогических работников закрепляются в </w:t>
      </w:r>
      <w:r w:rsidRPr="00620197">
        <w:rPr>
          <w:i/>
          <w:color w:val="1F4E79"/>
          <w:sz w:val="28"/>
          <w:szCs w:val="28"/>
        </w:rPr>
        <w:t>Положении о нормах профессиональной этики педагогических работников</w:t>
      </w:r>
      <w:r w:rsidRPr="00620197">
        <w:rPr>
          <w:color w:val="1F4E79"/>
          <w:sz w:val="28"/>
          <w:szCs w:val="28"/>
        </w:rPr>
        <w:t xml:space="preserve"> </w:t>
      </w:r>
      <w:r w:rsidRPr="00620197">
        <w:rPr>
          <w:i/>
          <w:color w:val="1F4E79"/>
          <w:sz w:val="28"/>
          <w:szCs w:val="28"/>
        </w:rPr>
        <w:t>(Приложение №27)</w:t>
      </w:r>
      <w:r w:rsidRPr="003F154C">
        <w:rPr>
          <w:sz w:val="28"/>
          <w:szCs w:val="28"/>
        </w:rPr>
        <w:t xml:space="preserve"> принятым по согласованию с выборным органом первичной профсоюзной организации.</w:t>
      </w:r>
    </w:p>
    <w:p w:rsidR="003C2C27" w:rsidRDefault="003C2C27" w:rsidP="003C2C27">
      <w:pPr>
        <w:tabs>
          <w:tab w:val="left" w:pos="9498"/>
        </w:tabs>
        <w:ind w:firstLine="426"/>
        <w:contextualSpacing/>
        <w:jc w:val="both"/>
        <w:rPr>
          <w:rFonts w:eastAsia="Calibri"/>
          <w:sz w:val="28"/>
          <w:szCs w:val="28"/>
          <w:lang w:eastAsia="en-US"/>
        </w:rPr>
      </w:pPr>
      <w:r>
        <w:rPr>
          <w:sz w:val="28"/>
          <w:szCs w:val="28"/>
        </w:rPr>
        <w:t>8.4. Работники образовательной организации (п</w:t>
      </w:r>
      <w:r w:rsidRPr="00255658">
        <w:rPr>
          <w:rFonts w:eastAsia="Calibri"/>
          <w:sz w:val="28"/>
          <w:szCs w:val="28"/>
          <w:lang w:eastAsia="en-US"/>
        </w:rPr>
        <w:t>едагогически</w:t>
      </w:r>
      <w:r>
        <w:rPr>
          <w:rFonts w:eastAsia="Calibri"/>
          <w:sz w:val="28"/>
          <w:szCs w:val="28"/>
          <w:lang w:eastAsia="en-US"/>
        </w:rPr>
        <w:t>е</w:t>
      </w:r>
      <w:r w:rsidRPr="00255658">
        <w:rPr>
          <w:rFonts w:eastAsia="Calibri"/>
          <w:sz w:val="28"/>
          <w:szCs w:val="28"/>
          <w:lang w:eastAsia="en-US"/>
        </w:rPr>
        <w:t xml:space="preserve"> работник</w:t>
      </w:r>
      <w:r>
        <w:rPr>
          <w:rFonts w:eastAsia="Calibri"/>
          <w:sz w:val="28"/>
          <w:szCs w:val="28"/>
          <w:lang w:eastAsia="en-US"/>
        </w:rPr>
        <w:t>и</w:t>
      </w:r>
      <w:r w:rsidRPr="00255658">
        <w:rPr>
          <w:rFonts w:eastAsia="Calibri"/>
          <w:sz w:val="28"/>
          <w:szCs w:val="28"/>
          <w:lang w:eastAsia="en-US"/>
        </w:rPr>
        <w:t>, работник</w:t>
      </w:r>
      <w:r>
        <w:rPr>
          <w:rFonts w:eastAsia="Calibri"/>
          <w:sz w:val="28"/>
          <w:szCs w:val="28"/>
          <w:lang w:eastAsia="en-US"/>
        </w:rPr>
        <w:t>и</w:t>
      </w:r>
      <w:r w:rsidRPr="00255658">
        <w:rPr>
          <w:rFonts w:eastAsia="Calibri"/>
          <w:sz w:val="28"/>
          <w:szCs w:val="28"/>
          <w:lang w:eastAsia="en-US"/>
        </w:rPr>
        <w:t xml:space="preserve"> из числа учебно-вспомогательного персонала, административно-хозяйственного и обслуживающего персонала</w:t>
      </w:r>
      <w:r>
        <w:rPr>
          <w:rFonts w:eastAsia="Calibri"/>
          <w:sz w:val="28"/>
          <w:szCs w:val="28"/>
          <w:lang w:eastAsia="en-US"/>
        </w:rPr>
        <w:t>) имеют право</w:t>
      </w:r>
      <w:r w:rsidRPr="00255658">
        <w:rPr>
          <w:rFonts w:eastAsia="Calibri"/>
          <w:sz w:val="28"/>
          <w:szCs w:val="28"/>
          <w:lang w:eastAsia="en-US"/>
        </w:rPr>
        <w:t xml:space="preserve"> на профессиональное обучение и дополнительное профессиональное образование</w:t>
      </w:r>
      <w:r>
        <w:rPr>
          <w:rFonts w:eastAsia="Calibri"/>
          <w:sz w:val="28"/>
          <w:szCs w:val="28"/>
          <w:lang w:eastAsia="en-US"/>
        </w:rPr>
        <w:t>, которое</w:t>
      </w:r>
      <w:r w:rsidRPr="00255658">
        <w:rPr>
          <w:rFonts w:eastAsia="Calibri"/>
          <w:sz w:val="28"/>
          <w:szCs w:val="28"/>
          <w:lang w:eastAsia="en-US"/>
        </w:rPr>
        <w:t xml:space="preserve"> реализуется путем заключения договора между работником и работодателем</w:t>
      </w:r>
      <w:r>
        <w:rPr>
          <w:rFonts w:eastAsia="Calibri"/>
          <w:sz w:val="28"/>
          <w:szCs w:val="28"/>
          <w:lang w:eastAsia="en-US"/>
        </w:rPr>
        <w:t xml:space="preserve">. </w:t>
      </w:r>
    </w:p>
    <w:p w:rsidR="003C2C27" w:rsidRPr="003F28F5" w:rsidRDefault="003C2C27" w:rsidP="003C2C27">
      <w:pPr>
        <w:tabs>
          <w:tab w:val="left" w:pos="9498"/>
        </w:tabs>
        <w:contextualSpacing/>
        <w:jc w:val="both"/>
        <w:rPr>
          <w:rFonts w:eastAsia="Calibri"/>
          <w:i/>
          <w:sz w:val="28"/>
          <w:szCs w:val="28"/>
          <w:lang w:eastAsia="en-US"/>
        </w:rPr>
      </w:pPr>
      <w:r w:rsidRPr="003F28F5">
        <w:rPr>
          <w:rFonts w:eastAsia="Calibri"/>
          <w:i/>
          <w:color w:val="1F4E79"/>
          <w:sz w:val="28"/>
          <w:szCs w:val="28"/>
          <w:lang w:eastAsia="en-US"/>
        </w:rPr>
        <w:t>(Приложение № 28 Ученический договор)</w:t>
      </w:r>
    </w:p>
    <w:p w:rsidR="003C2C27" w:rsidRPr="00255658" w:rsidRDefault="003C2C27" w:rsidP="003C2C27">
      <w:pPr>
        <w:tabs>
          <w:tab w:val="left" w:pos="9498"/>
        </w:tabs>
        <w:autoSpaceDE w:val="0"/>
        <w:autoSpaceDN w:val="0"/>
        <w:adjustRightInd w:val="0"/>
        <w:ind w:firstLine="426"/>
        <w:contextualSpacing/>
        <w:jc w:val="both"/>
        <w:rPr>
          <w:sz w:val="28"/>
          <w:szCs w:val="28"/>
        </w:rPr>
      </w:pPr>
      <w:r w:rsidRPr="00255658">
        <w:rPr>
          <w:sz w:val="28"/>
          <w:szCs w:val="28"/>
        </w:rPr>
        <w:t>8.</w:t>
      </w:r>
      <w:r>
        <w:rPr>
          <w:sz w:val="28"/>
          <w:szCs w:val="28"/>
        </w:rPr>
        <w:t>4</w:t>
      </w:r>
      <w:r w:rsidRPr="00255658">
        <w:rPr>
          <w:sz w:val="28"/>
          <w:szCs w:val="28"/>
        </w:rPr>
        <w:t>.</w:t>
      </w:r>
      <w:r>
        <w:rPr>
          <w:sz w:val="28"/>
          <w:szCs w:val="28"/>
        </w:rPr>
        <w:t>1.</w:t>
      </w:r>
      <w:r w:rsidRPr="00255658">
        <w:rPr>
          <w:sz w:val="28"/>
          <w:szCs w:val="28"/>
        </w:rPr>
        <w:t> Работодатель с участием и по согласованию с выборным органом первичной профсоюзной организации на каждый календарный год с учётом плана развития образовательной организации и результатов аттестации педагогических работников, определяет формы дополнительного профессионального образования (повышения квалификации и/или профессиональной переподготовки) педагогических работников, включая работников, находящихся в отпуске по уходу за ребёнком, перечень необходимых профессий и специальностей.</w:t>
      </w:r>
    </w:p>
    <w:p w:rsidR="003C2C27" w:rsidRPr="00255658" w:rsidRDefault="003C2C27" w:rsidP="003C2C27">
      <w:pPr>
        <w:tabs>
          <w:tab w:val="left" w:pos="9498"/>
        </w:tabs>
        <w:ind w:firstLine="426"/>
        <w:contextualSpacing/>
        <w:jc w:val="both"/>
        <w:rPr>
          <w:rFonts w:eastAsia="Calibri"/>
          <w:sz w:val="28"/>
          <w:szCs w:val="28"/>
          <w:lang w:eastAsia="en-US"/>
        </w:rPr>
      </w:pPr>
      <w:r w:rsidRPr="00255658">
        <w:rPr>
          <w:sz w:val="28"/>
          <w:szCs w:val="28"/>
        </w:rPr>
        <w:t>8.</w:t>
      </w:r>
      <w:r>
        <w:rPr>
          <w:sz w:val="28"/>
          <w:szCs w:val="28"/>
        </w:rPr>
        <w:t>4</w:t>
      </w:r>
      <w:r w:rsidRPr="00255658">
        <w:rPr>
          <w:sz w:val="28"/>
          <w:szCs w:val="28"/>
        </w:rPr>
        <w:t>.2. Работодатель обеспечивает реализацию права педагогических работников на дополнительное профессиональное образование по профилю педагогической деятельности не реже чем один раз в три года за счет средств работодателя</w:t>
      </w:r>
      <w:r w:rsidRPr="00255658">
        <w:rPr>
          <w:rFonts w:eastAsia="Calibri"/>
          <w:sz w:val="28"/>
          <w:szCs w:val="28"/>
          <w:lang w:eastAsia="en-US"/>
        </w:rPr>
        <w:t>.</w:t>
      </w:r>
    </w:p>
    <w:p w:rsidR="003C2C27" w:rsidRPr="00255658" w:rsidRDefault="003C2C27" w:rsidP="003C2C27">
      <w:pPr>
        <w:tabs>
          <w:tab w:val="left" w:pos="9498"/>
        </w:tabs>
        <w:autoSpaceDE w:val="0"/>
        <w:autoSpaceDN w:val="0"/>
        <w:adjustRightInd w:val="0"/>
        <w:ind w:firstLine="426"/>
        <w:contextualSpacing/>
        <w:jc w:val="both"/>
        <w:rPr>
          <w:sz w:val="28"/>
          <w:szCs w:val="28"/>
        </w:rPr>
      </w:pPr>
      <w:r w:rsidRPr="00255658">
        <w:rPr>
          <w:sz w:val="28"/>
          <w:szCs w:val="28"/>
        </w:rPr>
        <w:t>8.</w:t>
      </w:r>
      <w:r>
        <w:rPr>
          <w:sz w:val="28"/>
          <w:szCs w:val="28"/>
        </w:rPr>
        <w:t>4</w:t>
      </w:r>
      <w:r w:rsidRPr="00255658">
        <w:rPr>
          <w:sz w:val="28"/>
          <w:szCs w:val="28"/>
        </w:rPr>
        <w:t xml:space="preserve">.3. Работодатель не </w:t>
      </w:r>
      <w:r w:rsidRPr="00255658">
        <w:rPr>
          <w:color w:val="000000"/>
          <w:sz w:val="28"/>
          <w:szCs w:val="28"/>
        </w:rPr>
        <w:t xml:space="preserve">вправе обязывать работников осуществлять </w:t>
      </w:r>
      <w:r w:rsidRPr="00255658">
        <w:rPr>
          <w:sz w:val="28"/>
          <w:szCs w:val="28"/>
        </w:rPr>
        <w:t>дополнительное профессиональное образование за счет их собственных средств</w:t>
      </w:r>
      <w:r w:rsidRPr="00255658">
        <w:rPr>
          <w:color w:val="000000"/>
          <w:sz w:val="28"/>
          <w:szCs w:val="28"/>
        </w:rPr>
        <w:t>, в том числе такие условия не могут быть включены в трудовые договоры</w:t>
      </w:r>
      <w:r w:rsidRPr="00255658">
        <w:rPr>
          <w:sz w:val="28"/>
          <w:szCs w:val="28"/>
        </w:rPr>
        <w:t>.</w:t>
      </w:r>
    </w:p>
    <w:p w:rsidR="003C2C27" w:rsidRPr="00255658" w:rsidRDefault="003C2C27" w:rsidP="003C2C27">
      <w:pPr>
        <w:tabs>
          <w:tab w:val="left" w:pos="9498"/>
        </w:tabs>
        <w:autoSpaceDE w:val="0"/>
        <w:autoSpaceDN w:val="0"/>
        <w:adjustRightInd w:val="0"/>
        <w:ind w:firstLine="426"/>
        <w:contextualSpacing/>
        <w:jc w:val="both"/>
        <w:rPr>
          <w:sz w:val="28"/>
          <w:szCs w:val="28"/>
        </w:rPr>
      </w:pPr>
      <w:r w:rsidRPr="00255658">
        <w:rPr>
          <w:sz w:val="28"/>
          <w:szCs w:val="28"/>
        </w:rPr>
        <w:t>8.</w:t>
      </w:r>
      <w:r>
        <w:rPr>
          <w:sz w:val="28"/>
          <w:szCs w:val="28"/>
        </w:rPr>
        <w:t>4</w:t>
      </w:r>
      <w:r w:rsidRPr="00255658">
        <w:rPr>
          <w:sz w:val="28"/>
          <w:szCs w:val="28"/>
        </w:rPr>
        <w:t xml:space="preserve">.4. Работодатель содействует качественному дополнительному профессиональному образованию работников путём заключения договоров на обучение с организациями, реализующими дополнительные профессиональные программы, имеющими лицензии на образовательную деятельность и опыт реализации дополнительных профессиональных программ. </w:t>
      </w:r>
    </w:p>
    <w:p w:rsidR="003C2C27" w:rsidRPr="00255658" w:rsidRDefault="003C2C27" w:rsidP="003C2C27">
      <w:pPr>
        <w:tabs>
          <w:tab w:val="left" w:pos="9498"/>
        </w:tabs>
        <w:autoSpaceDE w:val="0"/>
        <w:autoSpaceDN w:val="0"/>
        <w:adjustRightInd w:val="0"/>
        <w:ind w:firstLine="426"/>
        <w:contextualSpacing/>
        <w:jc w:val="both"/>
        <w:rPr>
          <w:bCs/>
          <w:color w:val="000000"/>
          <w:sz w:val="28"/>
          <w:szCs w:val="28"/>
        </w:rPr>
      </w:pPr>
      <w:r w:rsidRPr="00255658">
        <w:rPr>
          <w:sz w:val="28"/>
          <w:szCs w:val="28"/>
        </w:rPr>
        <w:t xml:space="preserve">Содержание, объем и сроки дополнительного профессионального образования, рекомендуемого работнику, должны обеспечивать </w:t>
      </w:r>
      <w:r w:rsidRPr="00255658">
        <w:rPr>
          <w:rFonts w:eastAsia="Calibri"/>
          <w:color w:val="000000"/>
          <w:sz w:val="28"/>
          <w:szCs w:val="28"/>
          <w:lang w:eastAsia="en-US"/>
        </w:rPr>
        <w:t xml:space="preserve">реализацию требований федеральных государственных образовательных стандартов к уровню квалификации педагогических работников, к непрерывности их профессионального развития в части </w:t>
      </w:r>
      <w:r w:rsidRPr="00255658">
        <w:rPr>
          <w:color w:val="000000"/>
          <w:sz w:val="28"/>
          <w:szCs w:val="28"/>
        </w:rPr>
        <w:t xml:space="preserve">целенаправленного совершенствования (получения новой) компетенции (квалификации) работника. При этом, </w:t>
      </w:r>
      <w:r w:rsidRPr="00255658">
        <w:rPr>
          <w:bCs/>
          <w:color w:val="000000"/>
          <w:sz w:val="28"/>
          <w:szCs w:val="28"/>
        </w:rPr>
        <w:t xml:space="preserve">определённая с учётом мнения работодателя и выборного органа первичной профсоюзной организации, программа повышения квалификации педагогического работника должна иметь </w:t>
      </w:r>
      <w:r w:rsidRPr="00255658">
        <w:rPr>
          <w:color w:val="000000"/>
          <w:sz w:val="28"/>
          <w:szCs w:val="28"/>
        </w:rPr>
        <w:t>м</w:t>
      </w:r>
      <w:r w:rsidRPr="00255658">
        <w:rPr>
          <w:bCs/>
          <w:color w:val="000000"/>
          <w:sz w:val="28"/>
          <w:szCs w:val="28"/>
        </w:rPr>
        <w:t>инимальный объём не менее 36 часов для всех категорий работников (для молодых специалистов – не менее 72 часов)</w:t>
      </w:r>
      <w:r w:rsidRPr="00255658">
        <w:rPr>
          <w:sz w:val="28"/>
          <w:szCs w:val="28"/>
        </w:rPr>
        <w:t>, а объём освоения программ профессиональной переподготовки – не менее 250 часов</w:t>
      </w:r>
      <w:r w:rsidRPr="00255658">
        <w:rPr>
          <w:bCs/>
          <w:color w:val="000000"/>
          <w:sz w:val="28"/>
          <w:szCs w:val="28"/>
        </w:rPr>
        <w:t>.</w:t>
      </w:r>
    </w:p>
    <w:p w:rsidR="003C2C27" w:rsidRPr="00255658" w:rsidRDefault="003C2C27" w:rsidP="003C2C27">
      <w:pPr>
        <w:tabs>
          <w:tab w:val="left" w:pos="9498"/>
        </w:tabs>
        <w:autoSpaceDE w:val="0"/>
        <w:autoSpaceDN w:val="0"/>
        <w:adjustRightInd w:val="0"/>
        <w:ind w:firstLine="426"/>
        <w:contextualSpacing/>
        <w:jc w:val="both"/>
        <w:rPr>
          <w:color w:val="000000"/>
          <w:sz w:val="28"/>
          <w:szCs w:val="28"/>
        </w:rPr>
      </w:pPr>
      <w:r w:rsidRPr="00255658">
        <w:rPr>
          <w:sz w:val="28"/>
          <w:szCs w:val="28"/>
        </w:rPr>
        <w:lastRenderedPageBreak/>
        <w:t>8.</w:t>
      </w:r>
      <w:r>
        <w:rPr>
          <w:sz w:val="28"/>
          <w:szCs w:val="28"/>
        </w:rPr>
        <w:t>4</w:t>
      </w:r>
      <w:r w:rsidRPr="00255658">
        <w:rPr>
          <w:sz w:val="28"/>
          <w:szCs w:val="28"/>
        </w:rPr>
        <w:t>.5. </w:t>
      </w:r>
      <w:r w:rsidRPr="00255658">
        <w:rPr>
          <w:color w:val="000000"/>
          <w:sz w:val="28"/>
          <w:szCs w:val="28"/>
        </w:rPr>
        <w:t>Работник вправе отказаться от получения дополнительного профессионального образования, если работодатель не обеспечивает предоставление ему гарантий и компенсаций, предусмотренных законодательством и трудовым договором.</w:t>
      </w:r>
    </w:p>
    <w:p w:rsidR="003C2C27" w:rsidRPr="00255658" w:rsidRDefault="003C2C27" w:rsidP="003C2C27">
      <w:pPr>
        <w:tabs>
          <w:tab w:val="left" w:pos="9498"/>
        </w:tabs>
        <w:autoSpaceDE w:val="0"/>
        <w:autoSpaceDN w:val="0"/>
        <w:adjustRightInd w:val="0"/>
        <w:ind w:firstLine="426"/>
        <w:contextualSpacing/>
        <w:jc w:val="both"/>
        <w:rPr>
          <w:sz w:val="28"/>
          <w:szCs w:val="28"/>
        </w:rPr>
      </w:pPr>
      <w:r w:rsidRPr="00255658">
        <w:rPr>
          <w:sz w:val="28"/>
          <w:szCs w:val="28"/>
        </w:rPr>
        <w:t>8.</w:t>
      </w:r>
      <w:r>
        <w:rPr>
          <w:sz w:val="28"/>
          <w:szCs w:val="28"/>
        </w:rPr>
        <w:t>4</w:t>
      </w:r>
      <w:r w:rsidRPr="00255658">
        <w:rPr>
          <w:sz w:val="28"/>
          <w:szCs w:val="28"/>
        </w:rPr>
        <w:t xml:space="preserve">.6. При направлении работника на дополнительное профессиональное образование </w:t>
      </w:r>
      <w:r w:rsidRPr="00255658">
        <w:rPr>
          <w:rFonts w:eastAsia="Calibri"/>
          <w:color w:val="000000"/>
          <w:sz w:val="28"/>
          <w:szCs w:val="28"/>
          <w:lang w:eastAsia="en-US"/>
        </w:rPr>
        <w:t xml:space="preserve">с отрывом от работы </w:t>
      </w:r>
      <w:r w:rsidRPr="00255658">
        <w:rPr>
          <w:sz w:val="28"/>
          <w:szCs w:val="28"/>
        </w:rPr>
        <w:t xml:space="preserve">работодатель сохраняет за ним место работы (должность), среднюю заработную плату по основному месту работы и, если работник направляется в другую местность, оплачивает ему </w:t>
      </w:r>
      <w:r w:rsidRPr="00255658">
        <w:rPr>
          <w:color w:val="000000"/>
          <w:sz w:val="28"/>
          <w:szCs w:val="28"/>
        </w:rPr>
        <w:t>расходы по проезду, расходы по найму жилого помещения, дополнительные расходы, связанные с проживанием вне места постоянного жительства (суточные), иные расходы, произведенные работником с разрешения или с ведома работодателя</w:t>
      </w:r>
      <w:r w:rsidRPr="00255658">
        <w:rPr>
          <w:sz w:val="28"/>
          <w:szCs w:val="28"/>
        </w:rPr>
        <w:t>, в порядке и размерах, предусмотренных для лиц, направляемых в служебные командировки</w:t>
      </w:r>
      <w:r>
        <w:rPr>
          <w:sz w:val="28"/>
          <w:szCs w:val="28"/>
        </w:rPr>
        <w:t xml:space="preserve"> </w:t>
      </w:r>
      <w:r w:rsidRPr="00255658">
        <w:rPr>
          <w:sz w:val="28"/>
          <w:szCs w:val="28"/>
        </w:rPr>
        <w:t>(статья 187 ТК РФ).</w:t>
      </w:r>
    </w:p>
    <w:p w:rsidR="003C2C27" w:rsidRPr="00255658" w:rsidRDefault="003C2C27" w:rsidP="003C2C27">
      <w:pPr>
        <w:tabs>
          <w:tab w:val="left" w:pos="9498"/>
        </w:tabs>
        <w:autoSpaceDE w:val="0"/>
        <w:autoSpaceDN w:val="0"/>
        <w:adjustRightInd w:val="0"/>
        <w:ind w:firstLine="426"/>
        <w:contextualSpacing/>
        <w:jc w:val="both"/>
        <w:rPr>
          <w:sz w:val="28"/>
          <w:szCs w:val="28"/>
        </w:rPr>
      </w:pPr>
      <w:r w:rsidRPr="00255658">
        <w:rPr>
          <w:sz w:val="28"/>
          <w:szCs w:val="28"/>
        </w:rPr>
        <w:t>При направлении работника на повышение квалификации в дистанционной форме (с применением дистанционных образовательных технологий) приравнивать указанное обучение к обучению, осуществляемому с отрывом от работы.</w:t>
      </w:r>
    </w:p>
    <w:p w:rsidR="003C2C27" w:rsidRPr="00255658" w:rsidRDefault="003C2C27" w:rsidP="003C2C27">
      <w:pPr>
        <w:tabs>
          <w:tab w:val="left" w:pos="9498"/>
        </w:tabs>
        <w:autoSpaceDE w:val="0"/>
        <w:autoSpaceDN w:val="0"/>
        <w:adjustRightInd w:val="0"/>
        <w:ind w:firstLine="426"/>
        <w:contextualSpacing/>
        <w:jc w:val="both"/>
        <w:rPr>
          <w:sz w:val="28"/>
          <w:szCs w:val="28"/>
        </w:rPr>
      </w:pPr>
      <w:r w:rsidRPr="00255658">
        <w:rPr>
          <w:sz w:val="28"/>
          <w:szCs w:val="28"/>
        </w:rPr>
        <w:t>8.</w:t>
      </w:r>
      <w:r>
        <w:rPr>
          <w:sz w:val="28"/>
          <w:szCs w:val="28"/>
        </w:rPr>
        <w:t>4</w:t>
      </w:r>
      <w:r w:rsidRPr="00255658">
        <w:rPr>
          <w:sz w:val="28"/>
          <w:szCs w:val="28"/>
        </w:rPr>
        <w:t>.7. Гарантии и компенсации работникам, совмещающим работу с получением образования (высшего образования по программам бакалавриата, специалитета, м</w:t>
      </w:r>
      <w:r>
        <w:rPr>
          <w:sz w:val="28"/>
          <w:szCs w:val="28"/>
        </w:rPr>
        <w:t>агистратуры, подготовки научно-</w:t>
      </w:r>
      <w:r w:rsidRPr="00255658">
        <w:rPr>
          <w:sz w:val="28"/>
          <w:szCs w:val="28"/>
        </w:rPr>
        <w:t xml:space="preserve">педагогических кадров, по программам среднего профессионального образования и другим программам), предоставляются работодателем в порядке, предусмотренном статьями </w:t>
      </w:r>
      <w:r w:rsidRPr="00255658">
        <w:rPr>
          <w:sz w:val="28"/>
          <w:szCs w:val="28"/>
        </w:rPr>
        <w:br/>
        <w:t>173-177 ТК РФ.</w:t>
      </w:r>
    </w:p>
    <w:p w:rsidR="003C2C27" w:rsidRPr="00255658" w:rsidRDefault="003C2C27" w:rsidP="003C2C27">
      <w:pPr>
        <w:tabs>
          <w:tab w:val="left" w:pos="9498"/>
        </w:tabs>
        <w:autoSpaceDE w:val="0"/>
        <w:autoSpaceDN w:val="0"/>
        <w:adjustRightInd w:val="0"/>
        <w:ind w:firstLine="426"/>
        <w:contextualSpacing/>
        <w:jc w:val="both"/>
        <w:rPr>
          <w:sz w:val="28"/>
          <w:szCs w:val="28"/>
        </w:rPr>
      </w:pPr>
      <w:r w:rsidRPr="00255658">
        <w:rPr>
          <w:sz w:val="28"/>
          <w:szCs w:val="28"/>
        </w:rPr>
        <w:t>8.</w:t>
      </w:r>
      <w:r>
        <w:rPr>
          <w:sz w:val="28"/>
          <w:szCs w:val="28"/>
        </w:rPr>
        <w:t>4</w:t>
      </w:r>
      <w:r w:rsidRPr="00255658">
        <w:rPr>
          <w:sz w:val="28"/>
          <w:szCs w:val="28"/>
        </w:rPr>
        <w:t>.8. Работодатель содействует работнику, желающему пройти профессиональное обучение или получить дополнительное профессиональное образование с целью приобретения другой профессии (специальности) для нужд образовательной организации.</w:t>
      </w:r>
    </w:p>
    <w:p w:rsidR="003C2C27" w:rsidRPr="00255658" w:rsidRDefault="003C2C27" w:rsidP="003C2C27">
      <w:pPr>
        <w:tabs>
          <w:tab w:val="left" w:pos="9498"/>
        </w:tabs>
        <w:autoSpaceDE w:val="0"/>
        <w:autoSpaceDN w:val="0"/>
        <w:adjustRightInd w:val="0"/>
        <w:ind w:firstLine="426"/>
        <w:contextualSpacing/>
        <w:jc w:val="both"/>
        <w:rPr>
          <w:sz w:val="28"/>
          <w:szCs w:val="28"/>
        </w:rPr>
      </w:pPr>
      <w:r w:rsidRPr="00255658">
        <w:rPr>
          <w:sz w:val="28"/>
          <w:szCs w:val="28"/>
        </w:rPr>
        <w:t>8.</w:t>
      </w:r>
      <w:r>
        <w:rPr>
          <w:sz w:val="28"/>
          <w:szCs w:val="28"/>
        </w:rPr>
        <w:t>4</w:t>
      </w:r>
      <w:r w:rsidRPr="00255658">
        <w:rPr>
          <w:sz w:val="28"/>
          <w:szCs w:val="28"/>
        </w:rPr>
        <w:t xml:space="preserve">.9. Гарантии и компенсации, предусмотренные статьями </w:t>
      </w:r>
      <w:r w:rsidRPr="00255658">
        <w:rPr>
          <w:sz w:val="28"/>
          <w:szCs w:val="28"/>
        </w:rPr>
        <w:br/>
        <w:t>173-176 ТК РФ, предоставляются также работникам, получающим второе профессиональное образование соответствующего уровня, если обучение осуществляется по направлению работодателя для нужд образовательной организации.</w:t>
      </w:r>
    </w:p>
    <w:p w:rsidR="003C2C27" w:rsidRPr="00255658" w:rsidRDefault="003C2C27" w:rsidP="003C2C27">
      <w:pPr>
        <w:tabs>
          <w:tab w:val="left" w:pos="9498"/>
        </w:tabs>
        <w:autoSpaceDE w:val="0"/>
        <w:autoSpaceDN w:val="0"/>
        <w:adjustRightInd w:val="0"/>
        <w:ind w:firstLine="426"/>
        <w:contextualSpacing/>
        <w:jc w:val="both"/>
        <w:rPr>
          <w:sz w:val="28"/>
          <w:szCs w:val="28"/>
        </w:rPr>
      </w:pPr>
      <w:r w:rsidRPr="00255658">
        <w:rPr>
          <w:sz w:val="28"/>
          <w:szCs w:val="28"/>
        </w:rPr>
        <w:t>Финансовое обеспечение данных гарантий осуществляется работодателем за счет бюджетных и/или внебюджетных средств организации.</w:t>
      </w:r>
    </w:p>
    <w:p w:rsidR="003C2C27" w:rsidRPr="00255658" w:rsidRDefault="003C2C27" w:rsidP="003C2C27">
      <w:pPr>
        <w:tabs>
          <w:tab w:val="left" w:pos="9498"/>
        </w:tabs>
        <w:autoSpaceDE w:val="0"/>
        <w:autoSpaceDN w:val="0"/>
        <w:adjustRightInd w:val="0"/>
        <w:ind w:firstLine="426"/>
        <w:contextualSpacing/>
        <w:jc w:val="both"/>
        <w:rPr>
          <w:sz w:val="28"/>
          <w:szCs w:val="28"/>
        </w:rPr>
      </w:pPr>
      <w:r w:rsidRPr="00255658">
        <w:rPr>
          <w:sz w:val="28"/>
          <w:szCs w:val="28"/>
        </w:rPr>
        <w:t>8.</w:t>
      </w:r>
      <w:r>
        <w:rPr>
          <w:sz w:val="28"/>
          <w:szCs w:val="28"/>
        </w:rPr>
        <w:t>4</w:t>
      </w:r>
      <w:r w:rsidRPr="00255658">
        <w:rPr>
          <w:sz w:val="28"/>
          <w:szCs w:val="28"/>
        </w:rPr>
        <w:t>.10. В случаях получения работником, уже имеющим профессиональное образование соответствующего уровня, по собственной инициативе второго профессионального образования, соответствующего профилю деятельности образовательной организации, при наличии финансовых возможностей и по согласованию с выборным органом первичной профсоюзной организации работодатель предоставляет такому работнику дополнительный оплачиваемый отпуск для прохождения аттестации и подготовки выпускной квалификационной работы на условиях, определённых в трудовом договоре.</w:t>
      </w:r>
    </w:p>
    <w:p w:rsidR="003C2C27" w:rsidRDefault="003C2C27" w:rsidP="003C2C27">
      <w:pPr>
        <w:autoSpaceDE w:val="0"/>
        <w:autoSpaceDN w:val="0"/>
        <w:adjustRightInd w:val="0"/>
        <w:contextualSpacing/>
        <w:rPr>
          <w:b/>
          <w:bCs/>
        </w:rPr>
      </w:pPr>
    </w:p>
    <w:p w:rsidR="003C2C27" w:rsidRPr="00C56959" w:rsidRDefault="003C2C27" w:rsidP="003C2C27">
      <w:pPr>
        <w:autoSpaceDE w:val="0"/>
        <w:autoSpaceDN w:val="0"/>
        <w:adjustRightInd w:val="0"/>
        <w:ind w:firstLine="709"/>
        <w:contextualSpacing/>
        <w:jc w:val="center"/>
        <w:rPr>
          <w:b/>
          <w:bCs/>
        </w:rPr>
      </w:pPr>
      <w:r w:rsidRPr="00255658">
        <w:rPr>
          <w:b/>
          <w:bCs/>
        </w:rPr>
        <w:lastRenderedPageBreak/>
        <w:t>I</w:t>
      </w:r>
      <w:r>
        <w:rPr>
          <w:b/>
          <w:bCs/>
        </w:rPr>
        <w:t>Х</w:t>
      </w:r>
      <w:r w:rsidRPr="00255658">
        <w:rPr>
          <w:b/>
          <w:bCs/>
        </w:rPr>
        <w:t>. ПОДДЕРЖКА МОЛОДЫХ ПЕДАГОГОВ</w:t>
      </w:r>
    </w:p>
    <w:p w:rsidR="003C2C27" w:rsidRPr="00255658" w:rsidRDefault="003C2C27" w:rsidP="003C2C27">
      <w:pPr>
        <w:autoSpaceDE w:val="0"/>
        <w:autoSpaceDN w:val="0"/>
        <w:adjustRightInd w:val="0"/>
        <w:ind w:firstLine="426"/>
        <w:contextualSpacing/>
        <w:jc w:val="both"/>
        <w:rPr>
          <w:sz w:val="28"/>
          <w:szCs w:val="28"/>
        </w:rPr>
      </w:pPr>
      <w:r>
        <w:rPr>
          <w:sz w:val="28"/>
          <w:szCs w:val="28"/>
        </w:rPr>
        <w:t>9</w:t>
      </w:r>
      <w:r w:rsidRPr="00255658">
        <w:rPr>
          <w:sz w:val="28"/>
          <w:szCs w:val="28"/>
        </w:rPr>
        <w:t>.1.</w:t>
      </w:r>
      <w:r w:rsidRPr="00255658">
        <w:rPr>
          <w:rFonts w:eastAsia="Arial Unicode MS"/>
          <w:color w:val="000000"/>
          <w:kern w:val="1"/>
          <w:sz w:val="28"/>
          <w:szCs w:val="28"/>
        </w:rPr>
        <w:t> </w:t>
      </w:r>
      <w:r w:rsidRPr="00255658">
        <w:rPr>
          <w:bCs/>
          <w:sz w:val="28"/>
          <w:szCs w:val="28"/>
        </w:rPr>
        <w:t xml:space="preserve">Стороны определяют следующие приоритетные направления в совместной деятельности </w:t>
      </w:r>
      <w:r w:rsidRPr="00255658">
        <w:rPr>
          <w:sz w:val="28"/>
          <w:szCs w:val="28"/>
        </w:rPr>
        <w:t xml:space="preserve">по осуществлению поддержки молодых педагогических работников (далее в разделе – молодых педагогов) и их закреплению в образовательной организации: </w:t>
      </w:r>
    </w:p>
    <w:p w:rsidR="003C2C27" w:rsidRPr="00255658" w:rsidRDefault="003C2C27" w:rsidP="003C2C27">
      <w:pPr>
        <w:autoSpaceDE w:val="0"/>
        <w:autoSpaceDN w:val="0"/>
        <w:adjustRightInd w:val="0"/>
        <w:ind w:firstLine="426"/>
        <w:contextualSpacing/>
        <w:jc w:val="both"/>
        <w:rPr>
          <w:sz w:val="28"/>
          <w:szCs w:val="28"/>
        </w:rPr>
      </w:pPr>
      <w:r w:rsidRPr="00255658">
        <w:rPr>
          <w:sz w:val="28"/>
          <w:szCs w:val="28"/>
        </w:rPr>
        <w:t>-</w:t>
      </w:r>
      <w:r w:rsidRPr="00255658">
        <w:rPr>
          <w:rFonts w:eastAsia="Arial Unicode MS"/>
          <w:color w:val="000000"/>
          <w:kern w:val="1"/>
          <w:sz w:val="28"/>
          <w:szCs w:val="28"/>
        </w:rPr>
        <w:t> </w:t>
      </w:r>
      <w:r w:rsidRPr="00255658">
        <w:rPr>
          <w:sz w:val="28"/>
          <w:szCs w:val="28"/>
        </w:rPr>
        <w:t xml:space="preserve">содействие адаптации и профессиональному становлению молодых педагогов, формированию их компетенций, повышению мотивации к педагогической деятельности; </w:t>
      </w:r>
    </w:p>
    <w:p w:rsidR="003C2C27" w:rsidRPr="00255658" w:rsidRDefault="003C2C27" w:rsidP="003C2C27">
      <w:pPr>
        <w:autoSpaceDE w:val="0"/>
        <w:autoSpaceDN w:val="0"/>
        <w:adjustRightInd w:val="0"/>
        <w:ind w:firstLine="426"/>
        <w:contextualSpacing/>
        <w:jc w:val="both"/>
        <w:rPr>
          <w:sz w:val="28"/>
          <w:szCs w:val="28"/>
        </w:rPr>
      </w:pPr>
      <w:r w:rsidRPr="00255658">
        <w:rPr>
          <w:sz w:val="28"/>
          <w:szCs w:val="28"/>
        </w:rPr>
        <w:t>-</w:t>
      </w:r>
      <w:r w:rsidRPr="00255658">
        <w:rPr>
          <w:rFonts w:eastAsia="Arial Unicode MS"/>
          <w:color w:val="000000"/>
          <w:kern w:val="1"/>
          <w:sz w:val="28"/>
          <w:szCs w:val="28"/>
        </w:rPr>
        <w:t> </w:t>
      </w:r>
      <w:r w:rsidRPr="00255658">
        <w:rPr>
          <w:sz w:val="28"/>
          <w:szCs w:val="28"/>
        </w:rPr>
        <w:t xml:space="preserve">создание необходимых условий труда молодым педагогам, включая обеспечение оснащённости рабочего места современным оборудованием, оргтехникой и лицензионным программным обеспечением; </w:t>
      </w:r>
    </w:p>
    <w:p w:rsidR="003C2C27" w:rsidRPr="00255658" w:rsidRDefault="003C2C27" w:rsidP="003C2C27">
      <w:pPr>
        <w:autoSpaceDE w:val="0"/>
        <w:autoSpaceDN w:val="0"/>
        <w:adjustRightInd w:val="0"/>
        <w:ind w:firstLine="426"/>
        <w:contextualSpacing/>
        <w:jc w:val="both"/>
        <w:rPr>
          <w:sz w:val="28"/>
          <w:szCs w:val="28"/>
        </w:rPr>
      </w:pPr>
      <w:r w:rsidRPr="00255658">
        <w:rPr>
          <w:sz w:val="28"/>
          <w:szCs w:val="28"/>
        </w:rPr>
        <w:t>-</w:t>
      </w:r>
      <w:r w:rsidRPr="00255658">
        <w:rPr>
          <w:rFonts w:eastAsia="Arial Unicode MS"/>
          <w:color w:val="000000"/>
          <w:kern w:val="1"/>
          <w:sz w:val="28"/>
          <w:szCs w:val="28"/>
        </w:rPr>
        <w:t> </w:t>
      </w:r>
      <w:r w:rsidRPr="00255658">
        <w:rPr>
          <w:sz w:val="28"/>
          <w:szCs w:val="28"/>
        </w:rPr>
        <w:t xml:space="preserve">организация методического сопровождения деятельности молодых педагогов, включая закрепление наставников за молодыми педагогами в первый год их работы в образовательной организации с установлением наставникам доплаты за работу с молодыми педагогами; </w:t>
      </w:r>
    </w:p>
    <w:p w:rsidR="003C2C27" w:rsidRPr="00255658" w:rsidRDefault="003C2C27" w:rsidP="003C2C27">
      <w:pPr>
        <w:autoSpaceDE w:val="0"/>
        <w:autoSpaceDN w:val="0"/>
        <w:adjustRightInd w:val="0"/>
        <w:ind w:firstLine="426"/>
        <w:contextualSpacing/>
        <w:jc w:val="both"/>
        <w:rPr>
          <w:sz w:val="28"/>
          <w:szCs w:val="28"/>
        </w:rPr>
      </w:pPr>
      <w:r w:rsidRPr="00255658">
        <w:rPr>
          <w:sz w:val="28"/>
          <w:szCs w:val="28"/>
        </w:rPr>
        <w:t>-</w:t>
      </w:r>
      <w:r w:rsidRPr="00255658">
        <w:rPr>
          <w:rFonts w:eastAsia="Arial Unicode MS"/>
          <w:color w:val="000000"/>
          <w:kern w:val="1"/>
          <w:sz w:val="28"/>
          <w:szCs w:val="28"/>
        </w:rPr>
        <w:t> </w:t>
      </w:r>
      <w:r w:rsidRPr="00255658">
        <w:rPr>
          <w:sz w:val="28"/>
          <w:szCs w:val="28"/>
        </w:rPr>
        <w:t xml:space="preserve">привлечение молодежи к профсоюзной деятельности и членству в Профсоюзе; </w:t>
      </w:r>
    </w:p>
    <w:p w:rsidR="003C2C27" w:rsidRPr="00255658" w:rsidRDefault="003C2C27" w:rsidP="003C2C27">
      <w:pPr>
        <w:autoSpaceDE w:val="0"/>
        <w:autoSpaceDN w:val="0"/>
        <w:adjustRightInd w:val="0"/>
        <w:ind w:firstLine="426"/>
        <w:contextualSpacing/>
        <w:jc w:val="both"/>
        <w:rPr>
          <w:strike/>
          <w:sz w:val="28"/>
          <w:szCs w:val="28"/>
        </w:rPr>
      </w:pPr>
      <w:r w:rsidRPr="00255658">
        <w:rPr>
          <w:sz w:val="28"/>
          <w:szCs w:val="28"/>
        </w:rPr>
        <w:t>-</w:t>
      </w:r>
      <w:r w:rsidRPr="00255658">
        <w:rPr>
          <w:rFonts w:eastAsia="Arial Unicode MS"/>
          <w:color w:val="000000"/>
          <w:kern w:val="1"/>
          <w:sz w:val="28"/>
          <w:szCs w:val="28"/>
        </w:rPr>
        <w:t> </w:t>
      </w:r>
      <w:r w:rsidRPr="00255658">
        <w:rPr>
          <w:sz w:val="28"/>
          <w:szCs w:val="28"/>
        </w:rPr>
        <w:t>материальное и моральное поощрение молодых педагогов;</w:t>
      </w:r>
    </w:p>
    <w:p w:rsidR="003C2C27" w:rsidRPr="00255658" w:rsidRDefault="003C2C27" w:rsidP="003C2C27">
      <w:pPr>
        <w:autoSpaceDE w:val="0"/>
        <w:autoSpaceDN w:val="0"/>
        <w:adjustRightInd w:val="0"/>
        <w:ind w:firstLine="426"/>
        <w:contextualSpacing/>
        <w:jc w:val="both"/>
        <w:rPr>
          <w:sz w:val="28"/>
          <w:szCs w:val="28"/>
        </w:rPr>
      </w:pPr>
      <w:r w:rsidRPr="00255658">
        <w:rPr>
          <w:sz w:val="28"/>
          <w:szCs w:val="28"/>
        </w:rPr>
        <w:t>-</w:t>
      </w:r>
      <w:r w:rsidRPr="00255658">
        <w:rPr>
          <w:rFonts w:eastAsia="Arial Unicode MS"/>
          <w:color w:val="000000"/>
          <w:kern w:val="1"/>
          <w:sz w:val="28"/>
          <w:szCs w:val="28"/>
        </w:rPr>
        <w:t> </w:t>
      </w:r>
      <w:r w:rsidRPr="00255658">
        <w:rPr>
          <w:sz w:val="28"/>
          <w:szCs w:val="28"/>
        </w:rPr>
        <w:t xml:space="preserve">создание условий для профессионального и карьерного роста молодых педагогов через повышение квалификации, профессиональные и творческие конкурсы; </w:t>
      </w:r>
    </w:p>
    <w:p w:rsidR="003C2C27" w:rsidRPr="00255658" w:rsidRDefault="003C2C27" w:rsidP="003C2C27">
      <w:pPr>
        <w:autoSpaceDE w:val="0"/>
        <w:autoSpaceDN w:val="0"/>
        <w:adjustRightInd w:val="0"/>
        <w:ind w:firstLine="426"/>
        <w:contextualSpacing/>
        <w:jc w:val="both"/>
        <w:rPr>
          <w:sz w:val="28"/>
          <w:szCs w:val="28"/>
        </w:rPr>
      </w:pPr>
      <w:r w:rsidRPr="00255658">
        <w:rPr>
          <w:sz w:val="28"/>
          <w:szCs w:val="28"/>
        </w:rPr>
        <w:t>-</w:t>
      </w:r>
      <w:r w:rsidRPr="00255658">
        <w:rPr>
          <w:rFonts w:eastAsia="Arial Unicode MS"/>
          <w:color w:val="000000"/>
          <w:kern w:val="1"/>
          <w:sz w:val="28"/>
          <w:szCs w:val="28"/>
        </w:rPr>
        <w:t> </w:t>
      </w:r>
      <w:r w:rsidRPr="00255658">
        <w:rPr>
          <w:sz w:val="28"/>
          <w:szCs w:val="28"/>
        </w:rPr>
        <w:t xml:space="preserve">проведение культурно-массовой, физкультурно-оздоровительной и спортивной работы; </w:t>
      </w:r>
    </w:p>
    <w:p w:rsidR="003C2C27" w:rsidRDefault="003C2C27" w:rsidP="003C2C27">
      <w:pPr>
        <w:autoSpaceDE w:val="0"/>
        <w:autoSpaceDN w:val="0"/>
        <w:adjustRightInd w:val="0"/>
        <w:ind w:firstLine="426"/>
        <w:contextualSpacing/>
        <w:jc w:val="both"/>
        <w:rPr>
          <w:sz w:val="28"/>
          <w:szCs w:val="28"/>
        </w:rPr>
      </w:pPr>
      <w:r w:rsidRPr="00255658">
        <w:rPr>
          <w:sz w:val="28"/>
          <w:szCs w:val="28"/>
        </w:rPr>
        <w:t>-</w:t>
      </w:r>
      <w:r w:rsidRPr="00255658">
        <w:rPr>
          <w:rFonts w:eastAsia="Arial Unicode MS"/>
          <w:color w:val="000000"/>
          <w:kern w:val="1"/>
          <w:sz w:val="28"/>
          <w:szCs w:val="28"/>
        </w:rPr>
        <w:t> </w:t>
      </w:r>
      <w:r w:rsidRPr="00255658">
        <w:rPr>
          <w:sz w:val="28"/>
          <w:szCs w:val="28"/>
        </w:rPr>
        <w:t>активное обучение и молодежного профсоюзного актива</w:t>
      </w:r>
      <w:r>
        <w:rPr>
          <w:sz w:val="28"/>
          <w:szCs w:val="28"/>
        </w:rPr>
        <w:t>.</w:t>
      </w:r>
    </w:p>
    <w:p w:rsidR="003C2C27" w:rsidRPr="00255658" w:rsidRDefault="003C2C27" w:rsidP="003C2C27">
      <w:pPr>
        <w:autoSpaceDE w:val="0"/>
        <w:autoSpaceDN w:val="0"/>
        <w:adjustRightInd w:val="0"/>
        <w:ind w:firstLine="426"/>
        <w:contextualSpacing/>
        <w:jc w:val="both"/>
        <w:rPr>
          <w:sz w:val="28"/>
          <w:szCs w:val="28"/>
        </w:rPr>
      </w:pPr>
      <w:r>
        <w:rPr>
          <w:sz w:val="28"/>
          <w:szCs w:val="28"/>
        </w:rPr>
        <w:t>9</w:t>
      </w:r>
      <w:r w:rsidRPr="00255658">
        <w:rPr>
          <w:sz w:val="28"/>
          <w:szCs w:val="28"/>
        </w:rPr>
        <w:t>.2.</w:t>
      </w:r>
      <w:r w:rsidRPr="00255658">
        <w:rPr>
          <w:rFonts w:eastAsia="Arial Unicode MS"/>
          <w:color w:val="000000"/>
          <w:kern w:val="1"/>
          <w:sz w:val="28"/>
          <w:szCs w:val="28"/>
        </w:rPr>
        <w:t> </w:t>
      </w:r>
      <w:r w:rsidRPr="00255658">
        <w:rPr>
          <w:bCs/>
          <w:sz w:val="28"/>
          <w:szCs w:val="28"/>
        </w:rPr>
        <w:t xml:space="preserve">Выборный орган первичной профсоюзной организации совместно с работодателем осуществляет: </w:t>
      </w:r>
    </w:p>
    <w:p w:rsidR="003C2C27" w:rsidRPr="00255658" w:rsidRDefault="003C2C27" w:rsidP="003C2C27">
      <w:pPr>
        <w:autoSpaceDE w:val="0"/>
        <w:autoSpaceDN w:val="0"/>
        <w:adjustRightInd w:val="0"/>
        <w:ind w:firstLine="426"/>
        <w:contextualSpacing/>
        <w:jc w:val="both"/>
        <w:rPr>
          <w:sz w:val="28"/>
          <w:szCs w:val="28"/>
        </w:rPr>
      </w:pPr>
      <w:r w:rsidRPr="00255658">
        <w:rPr>
          <w:sz w:val="28"/>
          <w:szCs w:val="28"/>
        </w:rPr>
        <w:t>-</w:t>
      </w:r>
      <w:r w:rsidRPr="00255658">
        <w:rPr>
          <w:rFonts w:eastAsia="Arial Unicode MS"/>
          <w:color w:val="000000"/>
          <w:kern w:val="1"/>
          <w:sz w:val="28"/>
          <w:szCs w:val="28"/>
        </w:rPr>
        <w:t> </w:t>
      </w:r>
      <w:r w:rsidRPr="00255658">
        <w:rPr>
          <w:sz w:val="28"/>
          <w:szCs w:val="28"/>
        </w:rPr>
        <w:t xml:space="preserve">мониторинг условий и результатов методического сопровождения деятельности педагогических работников из числа молодёжи в образовательной организации; </w:t>
      </w:r>
    </w:p>
    <w:p w:rsidR="003C2C27" w:rsidRPr="00255658" w:rsidRDefault="003C2C27" w:rsidP="003C2C27">
      <w:pPr>
        <w:autoSpaceDE w:val="0"/>
        <w:autoSpaceDN w:val="0"/>
        <w:adjustRightInd w:val="0"/>
        <w:ind w:firstLine="426"/>
        <w:contextualSpacing/>
        <w:jc w:val="both"/>
        <w:rPr>
          <w:strike/>
          <w:sz w:val="28"/>
          <w:szCs w:val="28"/>
        </w:rPr>
      </w:pPr>
      <w:r w:rsidRPr="00255658">
        <w:rPr>
          <w:sz w:val="28"/>
          <w:szCs w:val="28"/>
        </w:rPr>
        <w:t>-</w:t>
      </w:r>
      <w:r w:rsidRPr="00255658">
        <w:rPr>
          <w:rFonts w:eastAsia="Arial Unicode MS"/>
          <w:color w:val="000000"/>
          <w:kern w:val="1"/>
          <w:sz w:val="28"/>
          <w:szCs w:val="28"/>
        </w:rPr>
        <w:t> </w:t>
      </w:r>
      <w:r w:rsidRPr="00255658">
        <w:rPr>
          <w:sz w:val="28"/>
          <w:szCs w:val="28"/>
        </w:rPr>
        <w:t>моральное поощрение молодых педагогов, в том числе награждение их в торжественной обстановке наградами образовательной организации.</w:t>
      </w:r>
    </w:p>
    <w:p w:rsidR="003C2C27" w:rsidRPr="00255658" w:rsidRDefault="003C2C27" w:rsidP="003C2C27">
      <w:pPr>
        <w:autoSpaceDE w:val="0"/>
        <w:autoSpaceDN w:val="0"/>
        <w:adjustRightInd w:val="0"/>
        <w:ind w:firstLine="426"/>
        <w:contextualSpacing/>
        <w:jc w:val="both"/>
        <w:rPr>
          <w:sz w:val="28"/>
          <w:szCs w:val="28"/>
        </w:rPr>
      </w:pPr>
      <w:r>
        <w:rPr>
          <w:sz w:val="28"/>
          <w:szCs w:val="28"/>
        </w:rPr>
        <w:t>9</w:t>
      </w:r>
      <w:r w:rsidRPr="00255658">
        <w:rPr>
          <w:sz w:val="28"/>
          <w:szCs w:val="28"/>
        </w:rPr>
        <w:t>.4.</w:t>
      </w:r>
      <w:r w:rsidRPr="00255658">
        <w:rPr>
          <w:rFonts w:eastAsia="Arial Unicode MS"/>
          <w:color w:val="000000"/>
          <w:kern w:val="1"/>
          <w:sz w:val="28"/>
          <w:szCs w:val="28"/>
        </w:rPr>
        <w:t> </w:t>
      </w:r>
      <w:r w:rsidRPr="00B73820">
        <w:rPr>
          <w:i/>
          <w:sz w:val="28"/>
          <w:szCs w:val="28"/>
        </w:rPr>
        <w:t>Работодатель обязуется:</w:t>
      </w:r>
      <w:r w:rsidRPr="00255658">
        <w:rPr>
          <w:sz w:val="28"/>
          <w:szCs w:val="28"/>
        </w:rPr>
        <w:t xml:space="preserve"> </w:t>
      </w:r>
    </w:p>
    <w:p w:rsidR="003C2C27" w:rsidRPr="00255658" w:rsidRDefault="003C2C27" w:rsidP="003C2C27">
      <w:pPr>
        <w:autoSpaceDE w:val="0"/>
        <w:autoSpaceDN w:val="0"/>
        <w:adjustRightInd w:val="0"/>
        <w:ind w:firstLine="426"/>
        <w:contextualSpacing/>
        <w:jc w:val="both"/>
        <w:rPr>
          <w:sz w:val="28"/>
          <w:szCs w:val="28"/>
        </w:rPr>
      </w:pPr>
      <w:r w:rsidRPr="00255658">
        <w:rPr>
          <w:sz w:val="28"/>
          <w:szCs w:val="28"/>
        </w:rPr>
        <w:t>-</w:t>
      </w:r>
      <w:r w:rsidRPr="00255658">
        <w:rPr>
          <w:rFonts w:eastAsia="Arial Unicode MS"/>
          <w:color w:val="000000"/>
          <w:kern w:val="1"/>
          <w:sz w:val="28"/>
          <w:szCs w:val="28"/>
        </w:rPr>
        <w:t> </w:t>
      </w:r>
      <w:r w:rsidRPr="00255658">
        <w:rPr>
          <w:sz w:val="28"/>
          <w:szCs w:val="28"/>
        </w:rPr>
        <w:t xml:space="preserve">информировать молодых педагогов при трудоустройстве о преимуществах вступления в Профсоюз; </w:t>
      </w:r>
    </w:p>
    <w:p w:rsidR="003C2C27" w:rsidRPr="00255658" w:rsidRDefault="003C2C27" w:rsidP="003C2C27">
      <w:pPr>
        <w:autoSpaceDE w:val="0"/>
        <w:autoSpaceDN w:val="0"/>
        <w:adjustRightInd w:val="0"/>
        <w:ind w:firstLine="426"/>
        <w:contextualSpacing/>
        <w:jc w:val="both"/>
        <w:rPr>
          <w:sz w:val="28"/>
          <w:szCs w:val="28"/>
        </w:rPr>
      </w:pPr>
      <w:r w:rsidRPr="00255658">
        <w:rPr>
          <w:sz w:val="28"/>
          <w:szCs w:val="28"/>
        </w:rPr>
        <w:t>-</w:t>
      </w:r>
      <w:r w:rsidRPr="00255658">
        <w:rPr>
          <w:rFonts w:eastAsia="Arial Unicode MS"/>
          <w:color w:val="000000"/>
          <w:kern w:val="1"/>
          <w:sz w:val="28"/>
          <w:szCs w:val="28"/>
        </w:rPr>
        <w:t> </w:t>
      </w:r>
      <w:r w:rsidRPr="00255658">
        <w:rPr>
          <w:sz w:val="28"/>
          <w:szCs w:val="28"/>
        </w:rPr>
        <w:t xml:space="preserve">обеспечить закрепление наставников за всеми молодыми педагогами, не имеющими опыта педагогической работы, в первый год их работы в образовательной организации; </w:t>
      </w:r>
    </w:p>
    <w:p w:rsidR="003C2C27" w:rsidRDefault="003C2C27" w:rsidP="003C2C27">
      <w:pPr>
        <w:autoSpaceDE w:val="0"/>
        <w:autoSpaceDN w:val="0"/>
        <w:adjustRightInd w:val="0"/>
        <w:ind w:firstLine="426"/>
        <w:contextualSpacing/>
        <w:jc w:val="both"/>
        <w:rPr>
          <w:sz w:val="28"/>
          <w:szCs w:val="28"/>
        </w:rPr>
      </w:pPr>
      <w:r w:rsidRPr="00255658">
        <w:rPr>
          <w:sz w:val="28"/>
          <w:szCs w:val="28"/>
        </w:rPr>
        <w:t>-</w:t>
      </w:r>
      <w:r w:rsidRPr="00255658">
        <w:rPr>
          <w:rFonts w:eastAsia="Arial Unicode MS"/>
          <w:color w:val="000000"/>
          <w:kern w:val="1"/>
          <w:sz w:val="28"/>
          <w:szCs w:val="28"/>
        </w:rPr>
        <w:t> </w:t>
      </w:r>
      <w:r w:rsidRPr="00255658">
        <w:rPr>
          <w:sz w:val="28"/>
          <w:szCs w:val="28"/>
        </w:rPr>
        <w:t>обеспечивать установленные в образовательной организации (коллективным договором, локальными нормативными актами) меры социальной поддержки работников, включая дополнительные меры поддержки молодых педагогов, а также меры поощрения</w:t>
      </w:r>
      <w:r>
        <w:rPr>
          <w:sz w:val="28"/>
          <w:szCs w:val="28"/>
        </w:rPr>
        <w:t>.</w:t>
      </w:r>
    </w:p>
    <w:p w:rsidR="003C2C27" w:rsidRPr="00601957" w:rsidRDefault="003C2C27" w:rsidP="003C2C27">
      <w:pPr>
        <w:autoSpaceDE w:val="0"/>
        <w:autoSpaceDN w:val="0"/>
        <w:adjustRightInd w:val="0"/>
        <w:ind w:firstLine="426"/>
        <w:contextualSpacing/>
        <w:jc w:val="both"/>
        <w:rPr>
          <w:sz w:val="28"/>
          <w:szCs w:val="28"/>
        </w:rPr>
      </w:pPr>
    </w:p>
    <w:p w:rsidR="003C2C27" w:rsidRPr="00DF1D82" w:rsidRDefault="003C2C27" w:rsidP="003C2C27">
      <w:pPr>
        <w:shd w:val="clear" w:color="auto" w:fill="FFFFFF"/>
        <w:ind w:firstLine="709"/>
        <w:jc w:val="center"/>
        <w:rPr>
          <w:b/>
          <w:bCs/>
          <w:sz w:val="28"/>
          <w:szCs w:val="28"/>
        </w:rPr>
      </w:pPr>
      <w:r>
        <w:rPr>
          <w:b/>
          <w:bCs/>
          <w:sz w:val="28"/>
          <w:szCs w:val="28"/>
          <w:lang w:val="en-US"/>
        </w:rPr>
        <w:t>X</w:t>
      </w:r>
      <w:r w:rsidRPr="00DF1D82">
        <w:rPr>
          <w:b/>
          <w:bCs/>
          <w:sz w:val="28"/>
          <w:szCs w:val="28"/>
        </w:rPr>
        <w:t>. С</w:t>
      </w:r>
      <w:r>
        <w:rPr>
          <w:b/>
          <w:bCs/>
          <w:sz w:val="28"/>
          <w:szCs w:val="28"/>
        </w:rPr>
        <w:t>ПОРТ И ЗДОРОВЬЕ</w:t>
      </w:r>
    </w:p>
    <w:p w:rsidR="003C2C27" w:rsidRPr="00DF1D82" w:rsidRDefault="003C2C27" w:rsidP="003C2C27">
      <w:pPr>
        <w:ind w:firstLine="426"/>
        <w:jc w:val="both"/>
        <w:rPr>
          <w:sz w:val="28"/>
          <w:szCs w:val="28"/>
        </w:rPr>
      </w:pPr>
      <w:r w:rsidRPr="00DF1D82">
        <w:rPr>
          <w:sz w:val="28"/>
          <w:szCs w:val="28"/>
        </w:rPr>
        <w:t>1</w:t>
      </w:r>
      <w:r>
        <w:rPr>
          <w:sz w:val="28"/>
          <w:szCs w:val="28"/>
        </w:rPr>
        <w:t>0</w:t>
      </w:r>
      <w:r w:rsidRPr="00DF1D82">
        <w:rPr>
          <w:sz w:val="28"/>
          <w:szCs w:val="28"/>
        </w:rPr>
        <w:t>.1</w:t>
      </w:r>
      <w:r w:rsidRPr="0085273A">
        <w:rPr>
          <w:sz w:val="28"/>
          <w:szCs w:val="28"/>
        </w:rPr>
        <w:t xml:space="preserve">. </w:t>
      </w:r>
      <w:r w:rsidRPr="003A1428">
        <w:rPr>
          <w:sz w:val="28"/>
          <w:szCs w:val="28"/>
        </w:rPr>
        <w:t xml:space="preserve">В целях реализации </w:t>
      </w:r>
      <w:r w:rsidRPr="003A1428">
        <w:rPr>
          <w:sz w:val="28"/>
          <w:szCs w:val="28"/>
          <w:lang w:eastAsia="en-US"/>
        </w:rPr>
        <w:t>Программы «Здорово зд</w:t>
      </w:r>
      <w:r>
        <w:rPr>
          <w:sz w:val="28"/>
          <w:szCs w:val="28"/>
          <w:lang w:eastAsia="en-US"/>
        </w:rPr>
        <w:t>оровым здравствовать» в рамках</w:t>
      </w:r>
      <w:r w:rsidRPr="003A1428">
        <w:rPr>
          <w:sz w:val="28"/>
          <w:szCs w:val="28"/>
        </w:rPr>
        <w:t xml:space="preserve"> </w:t>
      </w:r>
      <w:r w:rsidRPr="003A1428">
        <w:rPr>
          <w:sz w:val="28"/>
          <w:szCs w:val="28"/>
          <w:lang w:eastAsia="en-US"/>
        </w:rPr>
        <w:t>Всероссийского движения «П</w:t>
      </w:r>
      <w:r>
        <w:rPr>
          <w:sz w:val="28"/>
          <w:szCs w:val="28"/>
          <w:lang w:eastAsia="en-US"/>
        </w:rPr>
        <w:t>рофсоюз – территория здоровья»,</w:t>
      </w:r>
      <w:r w:rsidRPr="003A1428">
        <w:rPr>
          <w:sz w:val="28"/>
          <w:szCs w:val="28"/>
          <w:lang w:eastAsia="en-US"/>
        </w:rPr>
        <w:t xml:space="preserve">  </w:t>
      </w:r>
      <w:r w:rsidRPr="003A1428">
        <w:rPr>
          <w:sz w:val="28"/>
          <w:szCs w:val="28"/>
          <w:lang w:eastAsia="en-US"/>
        </w:rPr>
        <w:lastRenderedPageBreak/>
        <w:t xml:space="preserve">муниципальной </w:t>
      </w:r>
      <w:r w:rsidRPr="003A1428">
        <w:rPr>
          <w:sz w:val="28"/>
          <w:szCs w:val="28"/>
        </w:rPr>
        <w:t xml:space="preserve">программы «Сохранение и укрепление общественного здоровья населения г.Казани на 2020 – 2025 годы», </w:t>
      </w:r>
      <w:r>
        <w:rPr>
          <w:color w:val="282828"/>
          <w:sz w:val="28"/>
          <w:szCs w:val="28"/>
          <w:shd w:val="clear" w:color="auto" w:fill="FFFFFF"/>
        </w:rPr>
        <w:t>направленных на</w:t>
      </w:r>
      <w:r w:rsidRPr="003A1428">
        <w:rPr>
          <w:color w:val="282828"/>
          <w:sz w:val="28"/>
          <w:szCs w:val="28"/>
          <w:shd w:val="clear" w:color="auto" w:fill="FFFFFF"/>
        </w:rPr>
        <w:t xml:space="preserve"> сохранение и укрепление физического и </w:t>
      </w:r>
      <w:r w:rsidRPr="003A1428">
        <w:rPr>
          <w:sz w:val="28"/>
          <w:szCs w:val="28"/>
          <w:shd w:val="clear" w:color="auto" w:fill="FFFFFF"/>
        </w:rPr>
        <w:t>психологического здоровья</w:t>
      </w:r>
      <w:r w:rsidRPr="003A1428">
        <w:rPr>
          <w:color w:val="282828"/>
          <w:sz w:val="28"/>
          <w:szCs w:val="28"/>
          <w:shd w:val="clear" w:color="auto" w:fill="FFFFFF"/>
        </w:rPr>
        <w:t xml:space="preserve"> работников образования, </w:t>
      </w:r>
      <w:r w:rsidRPr="003A1428">
        <w:rPr>
          <w:sz w:val="28"/>
          <w:szCs w:val="28"/>
        </w:rPr>
        <w:t xml:space="preserve">создание </w:t>
      </w:r>
      <w:r w:rsidRPr="003A1428">
        <w:rPr>
          <w:color w:val="2A2C34"/>
          <w:sz w:val="28"/>
          <w:szCs w:val="28"/>
        </w:rPr>
        <w:t xml:space="preserve">условий и системы мотивации для ведения  здорового образа жизни в  трудовом коллективе  </w:t>
      </w:r>
      <w:r>
        <w:rPr>
          <w:color w:val="2A2C34"/>
          <w:sz w:val="28"/>
          <w:szCs w:val="28"/>
        </w:rPr>
        <w:t>МАДОУ «Детский сад №382»</w:t>
      </w:r>
      <w:r w:rsidRPr="00DF1D82">
        <w:rPr>
          <w:color w:val="2A2C34"/>
          <w:sz w:val="28"/>
          <w:szCs w:val="28"/>
        </w:rPr>
        <w:t xml:space="preserve">, </w:t>
      </w:r>
      <w:r w:rsidRPr="0085273A">
        <w:rPr>
          <w:b/>
          <w:color w:val="2A2C34"/>
          <w:sz w:val="28"/>
          <w:szCs w:val="28"/>
        </w:rPr>
        <w:t>стороны</w:t>
      </w:r>
      <w:r w:rsidRPr="00DF1D82">
        <w:rPr>
          <w:b/>
          <w:sz w:val="28"/>
          <w:szCs w:val="28"/>
        </w:rPr>
        <w:t xml:space="preserve"> договорились</w:t>
      </w:r>
      <w:r w:rsidRPr="00DF1D82">
        <w:rPr>
          <w:sz w:val="28"/>
          <w:szCs w:val="28"/>
        </w:rPr>
        <w:t>:</w:t>
      </w:r>
    </w:p>
    <w:p w:rsidR="003C2C27" w:rsidRPr="00DF1D82" w:rsidRDefault="003C2C27" w:rsidP="003C2C27">
      <w:pPr>
        <w:ind w:firstLine="426"/>
        <w:jc w:val="both"/>
        <w:rPr>
          <w:color w:val="000000"/>
          <w:sz w:val="28"/>
          <w:szCs w:val="28"/>
          <w:shd w:val="clear" w:color="auto" w:fill="FFFFFF"/>
        </w:rPr>
      </w:pPr>
      <w:r w:rsidRPr="00DF1D82">
        <w:rPr>
          <w:rFonts w:eastAsia="Calibri"/>
          <w:color w:val="000000"/>
          <w:sz w:val="28"/>
          <w:szCs w:val="28"/>
          <w:lang w:eastAsia="ar-SA"/>
        </w:rPr>
        <w:t>1</w:t>
      </w:r>
      <w:r>
        <w:rPr>
          <w:rFonts w:eastAsia="Calibri"/>
          <w:color w:val="000000"/>
          <w:sz w:val="28"/>
          <w:szCs w:val="28"/>
          <w:lang w:eastAsia="ar-SA"/>
        </w:rPr>
        <w:t>0</w:t>
      </w:r>
      <w:r w:rsidRPr="00DF1D82">
        <w:rPr>
          <w:rFonts w:eastAsia="Calibri"/>
          <w:color w:val="000000"/>
          <w:sz w:val="28"/>
          <w:szCs w:val="28"/>
          <w:lang w:eastAsia="ar-SA"/>
        </w:rPr>
        <w:t>.1.1.</w:t>
      </w:r>
      <w:r w:rsidRPr="00DF1D82">
        <w:rPr>
          <w:rFonts w:eastAsia="Calibri"/>
          <w:color w:val="000000"/>
          <w:kern w:val="1"/>
          <w:sz w:val="28"/>
          <w:szCs w:val="28"/>
          <w:lang w:eastAsia="ar-SA"/>
        </w:rPr>
        <w:t xml:space="preserve"> </w:t>
      </w:r>
      <w:r w:rsidRPr="00DF1D82">
        <w:rPr>
          <w:color w:val="000000"/>
          <w:sz w:val="28"/>
          <w:szCs w:val="28"/>
          <w:shd w:val="clear" w:color="auto" w:fill="FFFFFF"/>
        </w:rPr>
        <w:t xml:space="preserve">Разработать комплекс мероприятий, направленный на сохранение и укрепление физического и психологического здоровья </w:t>
      </w:r>
      <w:r>
        <w:rPr>
          <w:color w:val="000000"/>
          <w:sz w:val="28"/>
          <w:szCs w:val="28"/>
          <w:shd w:val="clear" w:color="auto" w:fill="FFFFFF"/>
        </w:rPr>
        <w:t>работников</w:t>
      </w:r>
      <w:r w:rsidRPr="00DF1D82">
        <w:rPr>
          <w:color w:val="000000"/>
          <w:sz w:val="28"/>
          <w:szCs w:val="28"/>
          <w:shd w:val="clear" w:color="auto" w:fill="FFFFFF"/>
        </w:rPr>
        <w:t>.</w:t>
      </w:r>
    </w:p>
    <w:p w:rsidR="003C2C27" w:rsidRDefault="003C2C27" w:rsidP="003C2C27">
      <w:pPr>
        <w:ind w:firstLine="426"/>
        <w:jc w:val="both"/>
        <w:rPr>
          <w:color w:val="000000"/>
          <w:sz w:val="28"/>
          <w:szCs w:val="28"/>
        </w:rPr>
      </w:pPr>
      <w:r w:rsidRPr="00DF1D82">
        <w:rPr>
          <w:color w:val="000000"/>
          <w:sz w:val="28"/>
          <w:szCs w:val="28"/>
          <w:shd w:val="clear" w:color="auto" w:fill="FFFFFF"/>
        </w:rPr>
        <w:t>1</w:t>
      </w:r>
      <w:r>
        <w:rPr>
          <w:color w:val="000000"/>
          <w:sz w:val="28"/>
          <w:szCs w:val="28"/>
          <w:shd w:val="clear" w:color="auto" w:fill="FFFFFF"/>
        </w:rPr>
        <w:t>0</w:t>
      </w:r>
      <w:r w:rsidRPr="00DF1D82">
        <w:rPr>
          <w:color w:val="000000"/>
          <w:sz w:val="28"/>
          <w:szCs w:val="28"/>
          <w:shd w:val="clear" w:color="auto" w:fill="FFFFFF"/>
        </w:rPr>
        <w:t xml:space="preserve">.1.2. Способствовать формированию </w:t>
      </w:r>
      <w:r>
        <w:rPr>
          <w:color w:val="000000"/>
          <w:sz w:val="28"/>
          <w:szCs w:val="28"/>
          <w:shd w:val="clear" w:color="auto" w:fill="FFFFFF"/>
        </w:rPr>
        <w:t>у работников</w:t>
      </w:r>
      <w:r w:rsidRPr="00DF1D82">
        <w:rPr>
          <w:color w:val="000000"/>
          <w:sz w:val="28"/>
          <w:szCs w:val="28"/>
          <w:shd w:val="clear" w:color="auto" w:fill="FFFFFF"/>
        </w:rPr>
        <w:t xml:space="preserve"> </w:t>
      </w:r>
      <w:r w:rsidRPr="00DF1D82">
        <w:rPr>
          <w:color w:val="000000"/>
          <w:sz w:val="28"/>
          <w:szCs w:val="28"/>
        </w:rPr>
        <w:t>ответственного отношения к своему здоровью</w:t>
      </w:r>
      <w:r>
        <w:rPr>
          <w:color w:val="000000"/>
          <w:sz w:val="28"/>
          <w:szCs w:val="28"/>
        </w:rPr>
        <w:t>,</w:t>
      </w:r>
      <w:r w:rsidRPr="00DF1D82">
        <w:rPr>
          <w:color w:val="000000"/>
          <w:sz w:val="28"/>
          <w:szCs w:val="28"/>
        </w:rPr>
        <w:t xml:space="preserve"> овладеть практическими методами и приемами по укреплению и сохранению собственного физического и психического здоровья.</w:t>
      </w:r>
    </w:p>
    <w:p w:rsidR="003C2C27" w:rsidRPr="00DF1D82" w:rsidRDefault="003C2C27" w:rsidP="003C2C27">
      <w:pPr>
        <w:ind w:firstLine="426"/>
        <w:jc w:val="both"/>
        <w:rPr>
          <w:sz w:val="28"/>
          <w:szCs w:val="28"/>
        </w:rPr>
      </w:pPr>
      <w:r w:rsidRPr="00DF1D82">
        <w:rPr>
          <w:sz w:val="28"/>
          <w:szCs w:val="28"/>
        </w:rPr>
        <w:t>1</w:t>
      </w:r>
      <w:r>
        <w:rPr>
          <w:sz w:val="28"/>
          <w:szCs w:val="28"/>
        </w:rPr>
        <w:t>0</w:t>
      </w:r>
      <w:r w:rsidRPr="00DF1D82">
        <w:rPr>
          <w:sz w:val="28"/>
          <w:szCs w:val="28"/>
        </w:rPr>
        <w:t>.1.3.</w:t>
      </w:r>
      <w:r w:rsidRPr="00DF1D82">
        <w:rPr>
          <w:color w:val="111111"/>
          <w:sz w:val="28"/>
          <w:szCs w:val="28"/>
          <w:shd w:val="clear" w:color="auto" w:fill="FFFFFF"/>
        </w:rPr>
        <w:t xml:space="preserve"> </w:t>
      </w:r>
      <w:r w:rsidRPr="00DF1D82">
        <w:rPr>
          <w:sz w:val="28"/>
          <w:szCs w:val="28"/>
        </w:rPr>
        <w:t>Содействие развитию условий для занятия физической культурой и спортом в образовательной организации</w:t>
      </w:r>
      <w:r>
        <w:rPr>
          <w:sz w:val="28"/>
          <w:szCs w:val="28"/>
        </w:rPr>
        <w:t>.</w:t>
      </w:r>
    </w:p>
    <w:p w:rsidR="003C2C27" w:rsidRPr="00DF1D82" w:rsidRDefault="003C2C27" w:rsidP="003C2C27">
      <w:pPr>
        <w:ind w:firstLine="426"/>
        <w:jc w:val="both"/>
        <w:rPr>
          <w:color w:val="333333"/>
          <w:sz w:val="28"/>
          <w:szCs w:val="28"/>
          <w:shd w:val="clear" w:color="auto" w:fill="FFFFFF"/>
        </w:rPr>
      </w:pPr>
      <w:r w:rsidRPr="00DF1D82">
        <w:rPr>
          <w:color w:val="000000"/>
          <w:sz w:val="28"/>
          <w:szCs w:val="28"/>
          <w:shd w:val="clear" w:color="auto" w:fill="FFFFFF"/>
        </w:rPr>
        <w:t>1</w:t>
      </w:r>
      <w:r>
        <w:rPr>
          <w:color w:val="000000"/>
          <w:sz w:val="28"/>
          <w:szCs w:val="28"/>
          <w:shd w:val="clear" w:color="auto" w:fill="FFFFFF"/>
        </w:rPr>
        <w:t>0</w:t>
      </w:r>
      <w:r w:rsidRPr="00DF1D82">
        <w:rPr>
          <w:color w:val="000000"/>
          <w:sz w:val="28"/>
          <w:szCs w:val="28"/>
          <w:shd w:val="clear" w:color="auto" w:fill="FFFFFF"/>
        </w:rPr>
        <w:t>.1.4. Проводить согласованную политику в области развития культуры, спорта, организации детского и семейного отдыха</w:t>
      </w:r>
      <w:r>
        <w:rPr>
          <w:color w:val="000000"/>
          <w:sz w:val="28"/>
          <w:szCs w:val="28"/>
          <w:shd w:val="clear" w:color="auto" w:fill="FFFFFF"/>
        </w:rPr>
        <w:t>.</w:t>
      </w:r>
      <w:r w:rsidRPr="00DF1D82">
        <w:rPr>
          <w:color w:val="000000"/>
          <w:sz w:val="28"/>
          <w:szCs w:val="28"/>
          <w:shd w:val="clear" w:color="auto" w:fill="FFFFFF"/>
        </w:rPr>
        <w:t xml:space="preserve"> </w:t>
      </w:r>
    </w:p>
    <w:p w:rsidR="003C2C27" w:rsidRPr="00DF1D82" w:rsidRDefault="003C2C27" w:rsidP="003C2C27">
      <w:pPr>
        <w:ind w:firstLine="426"/>
        <w:contextualSpacing/>
        <w:jc w:val="both"/>
        <w:rPr>
          <w:rFonts w:eastAsia="Calibri"/>
          <w:color w:val="000000"/>
          <w:sz w:val="28"/>
          <w:szCs w:val="28"/>
          <w:shd w:val="clear" w:color="auto" w:fill="FFFFFF"/>
          <w:lang w:eastAsia="en-US"/>
        </w:rPr>
      </w:pPr>
      <w:r w:rsidRPr="00DF1D82">
        <w:rPr>
          <w:rFonts w:eastAsia="Calibri"/>
          <w:color w:val="000000"/>
          <w:sz w:val="28"/>
          <w:szCs w:val="28"/>
          <w:shd w:val="clear" w:color="auto" w:fill="FFFFFF"/>
          <w:lang w:eastAsia="en-US"/>
        </w:rPr>
        <w:t>1</w:t>
      </w:r>
      <w:r>
        <w:rPr>
          <w:rFonts w:eastAsia="Calibri"/>
          <w:color w:val="000000"/>
          <w:sz w:val="28"/>
          <w:szCs w:val="28"/>
          <w:shd w:val="clear" w:color="auto" w:fill="FFFFFF"/>
          <w:lang w:eastAsia="en-US"/>
        </w:rPr>
        <w:t>0</w:t>
      </w:r>
      <w:r w:rsidRPr="00DF1D82">
        <w:rPr>
          <w:rFonts w:eastAsia="Calibri"/>
          <w:color w:val="000000"/>
          <w:sz w:val="28"/>
          <w:szCs w:val="28"/>
          <w:shd w:val="clear" w:color="auto" w:fill="FFFFFF"/>
          <w:lang w:eastAsia="en-US"/>
        </w:rPr>
        <w:t xml:space="preserve">.1.5. Обеспечивать проведение мероприятий, направленных на ведение здорового образа жизни, привлечение </w:t>
      </w:r>
      <w:r>
        <w:rPr>
          <w:rFonts w:eastAsia="Calibri"/>
          <w:color w:val="000000"/>
          <w:sz w:val="28"/>
          <w:szCs w:val="28"/>
          <w:shd w:val="clear" w:color="auto" w:fill="FFFFFF"/>
          <w:lang w:eastAsia="en-US"/>
        </w:rPr>
        <w:t>работников, воспитанников и их родителей</w:t>
      </w:r>
      <w:r w:rsidRPr="00DF1D82">
        <w:rPr>
          <w:rFonts w:eastAsia="Calibri"/>
          <w:color w:val="000000"/>
          <w:sz w:val="28"/>
          <w:szCs w:val="28"/>
          <w:shd w:val="clear" w:color="auto" w:fill="FFFFFF"/>
          <w:lang w:eastAsia="en-US"/>
        </w:rPr>
        <w:t xml:space="preserve"> к занятиям физической культурой и спортом.</w:t>
      </w:r>
    </w:p>
    <w:p w:rsidR="003C2C27" w:rsidRDefault="003C2C27" w:rsidP="003C2C27">
      <w:pPr>
        <w:tabs>
          <w:tab w:val="left" w:pos="1701"/>
          <w:tab w:val="left" w:pos="2552"/>
        </w:tabs>
        <w:ind w:firstLine="426"/>
        <w:jc w:val="both"/>
        <w:rPr>
          <w:color w:val="000000"/>
          <w:sz w:val="28"/>
          <w:szCs w:val="28"/>
          <w:shd w:val="clear" w:color="auto" w:fill="FFFFFF"/>
        </w:rPr>
      </w:pPr>
      <w:r w:rsidRPr="00DF1D82">
        <w:rPr>
          <w:color w:val="000000"/>
          <w:sz w:val="28"/>
          <w:szCs w:val="28"/>
          <w:shd w:val="clear" w:color="auto" w:fill="FFFFFF"/>
        </w:rPr>
        <w:t>1</w:t>
      </w:r>
      <w:r>
        <w:rPr>
          <w:color w:val="000000"/>
          <w:sz w:val="28"/>
          <w:szCs w:val="28"/>
          <w:shd w:val="clear" w:color="auto" w:fill="FFFFFF"/>
        </w:rPr>
        <w:t>0</w:t>
      </w:r>
      <w:r w:rsidRPr="00DF1D82">
        <w:rPr>
          <w:color w:val="000000"/>
          <w:sz w:val="28"/>
          <w:szCs w:val="28"/>
          <w:shd w:val="clear" w:color="auto" w:fill="FFFFFF"/>
        </w:rPr>
        <w:t>.1.6. Контролировать предоставление гарантированных законодательством льгот и социальных гарантий работникам образовательн</w:t>
      </w:r>
      <w:r>
        <w:rPr>
          <w:color w:val="000000"/>
          <w:sz w:val="28"/>
          <w:szCs w:val="28"/>
          <w:shd w:val="clear" w:color="auto" w:fill="FFFFFF"/>
        </w:rPr>
        <w:t>ой организации</w:t>
      </w:r>
      <w:r w:rsidRPr="00DF1D82">
        <w:rPr>
          <w:color w:val="000000"/>
          <w:sz w:val="28"/>
          <w:szCs w:val="28"/>
          <w:shd w:val="clear" w:color="auto" w:fill="FFFFFF"/>
        </w:rPr>
        <w:t>.</w:t>
      </w:r>
    </w:p>
    <w:p w:rsidR="003C2C27" w:rsidRPr="00B01089" w:rsidRDefault="003C2C27" w:rsidP="003C2C27">
      <w:pPr>
        <w:tabs>
          <w:tab w:val="left" w:pos="1701"/>
          <w:tab w:val="left" w:pos="2552"/>
        </w:tabs>
        <w:ind w:firstLine="426"/>
        <w:jc w:val="both"/>
        <w:rPr>
          <w:color w:val="000000"/>
          <w:sz w:val="28"/>
          <w:szCs w:val="28"/>
          <w:shd w:val="clear" w:color="auto" w:fill="FFFFFF"/>
        </w:rPr>
      </w:pPr>
      <w:r w:rsidRPr="00DF1D82">
        <w:rPr>
          <w:color w:val="000000"/>
          <w:sz w:val="28"/>
          <w:szCs w:val="28"/>
          <w:shd w:val="clear" w:color="auto" w:fill="FFFFFF"/>
        </w:rPr>
        <w:t>1</w:t>
      </w:r>
      <w:r>
        <w:rPr>
          <w:color w:val="000000"/>
          <w:sz w:val="28"/>
          <w:szCs w:val="28"/>
          <w:shd w:val="clear" w:color="auto" w:fill="FFFFFF"/>
        </w:rPr>
        <w:t>0</w:t>
      </w:r>
      <w:r w:rsidRPr="00DF1D82">
        <w:rPr>
          <w:color w:val="000000"/>
          <w:sz w:val="28"/>
          <w:szCs w:val="28"/>
          <w:shd w:val="clear" w:color="auto" w:fill="FFFFFF"/>
        </w:rPr>
        <w:t>.1.</w:t>
      </w:r>
      <w:r>
        <w:rPr>
          <w:color w:val="000000"/>
          <w:sz w:val="28"/>
          <w:szCs w:val="28"/>
          <w:shd w:val="clear" w:color="auto" w:fill="FFFFFF"/>
        </w:rPr>
        <w:t>7</w:t>
      </w:r>
      <w:r w:rsidRPr="00DF1D82">
        <w:rPr>
          <w:color w:val="000000"/>
          <w:sz w:val="28"/>
          <w:szCs w:val="28"/>
          <w:shd w:val="clear" w:color="auto" w:fill="FFFFFF"/>
        </w:rPr>
        <w:t xml:space="preserve">. </w:t>
      </w:r>
      <w:r w:rsidRPr="00DF1D82">
        <w:rPr>
          <w:color w:val="000000"/>
          <w:sz w:val="28"/>
          <w:szCs w:val="28"/>
        </w:rPr>
        <w:t>В целях приобщения к массовому спорту работников и членов их семей содействовать в организации и проведении ежегодных соревнований: лыжня России, осенний кросс, Первомайская эстафета</w:t>
      </w:r>
      <w:r>
        <w:rPr>
          <w:color w:val="000000"/>
          <w:sz w:val="28"/>
          <w:szCs w:val="28"/>
        </w:rPr>
        <w:t xml:space="preserve"> и районных спортивных мероприятиях</w:t>
      </w:r>
      <w:r w:rsidRPr="00DF1D82">
        <w:rPr>
          <w:color w:val="000000"/>
          <w:sz w:val="28"/>
          <w:szCs w:val="28"/>
        </w:rPr>
        <w:t>.</w:t>
      </w:r>
      <w:r w:rsidRPr="003A1428">
        <w:rPr>
          <w:color w:val="000000"/>
          <w:sz w:val="28"/>
          <w:szCs w:val="28"/>
          <w:shd w:val="clear" w:color="auto" w:fill="FFFFFF"/>
        </w:rPr>
        <w:t xml:space="preserve"> </w:t>
      </w:r>
    </w:p>
    <w:p w:rsidR="003C2C27" w:rsidRPr="00E2717A" w:rsidRDefault="003C2C27" w:rsidP="003C2C27">
      <w:pPr>
        <w:ind w:firstLine="426"/>
        <w:jc w:val="both"/>
        <w:rPr>
          <w:color w:val="000000"/>
          <w:sz w:val="28"/>
          <w:szCs w:val="28"/>
        </w:rPr>
      </w:pPr>
      <w:r w:rsidRPr="00DF1D82">
        <w:rPr>
          <w:b/>
          <w:color w:val="111111"/>
          <w:sz w:val="28"/>
          <w:szCs w:val="28"/>
          <w:shd w:val="clear" w:color="auto" w:fill="FFFFFF"/>
        </w:rPr>
        <w:t>1</w:t>
      </w:r>
      <w:r>
        <w:rPr>
          <w:b/>
          <w:color w:val="111111"/>
          <w:sz w:val="28"/>
          <w:szCs w:val="28"/>
          <w:shd w:val="clear" w:color="auto" w:fill="FFFFFF"/>
        </w:rPr>
        <w:t>0</w:t>
      </w:r>
      <w:r w:rsidRPr="00DF1D82">
        <w:rPr>
          <w:b/>
          <w:color w:val="111111"/>
          <w:sz w:val="28"/>
          <w:szCs w:val="28"/>
          <w:shd w:val="clear" w:color="auto" w:fill="FFFFFF"/>
        </w:rPr>
        <w:t>.2.</w:t>
      </w:r>
      <w:r w:rsidRPr="00DF1D82">
        <w:rPr>
          <w:b/>
          <w:sz w:val="28"/>
          <w:szCs w:val="28"/>
        </w:rPr>
        <w:t xml:space="preserve"> </w:t>
      </w:r>
      <w:r>
        <w:rPr>
          <w:b/>
          <w:sz w:val="28"/>
          <w:szCs w:val="28"/>
        </w:rPr>
        <w:t>Руководитель учреждения</w:t>
      </w:r>
      <w:r w:rsidRPr="00DF1D82">
        <w:rPr>
          <w:color w:val="111111"/>
          <w:sz w:val="28"/>
          <w:szCs w:val="28"/>
          <w:shd w:val="clear" w:color="auto" w:fill="FFFFFF"/>
        </w:rPr>
        <w:t xml:space="preserve"> </w:t>
      </w:r>
    </w:p>
    <w:p w:rsidR="003C2C27" w:rsidRPr="003D55DF" w:rsidRDefault="003C2C27" w:rsidP="003C2C27">
      <w:pPr>
        <w:spacing w:line="100" w:lineRule="atLeast"/>
        <w:ind w:right="113" w:firstLine="426"/>
        <w:jc w:val="both"/>
        <w:rPr>
          <w:color w:val="111111"/>
          <w:sz w:val="28"/>
          <w:szCs w:val="28"/>
          <w:shd w:val="clear" w:color="auto" w:fill="FFFFFF"/>
        </w:rPr>
      </w:pPr>
      <w:r w:rsidRPr="00DF1D82">
        <w:rPr>
          <w:color w:val="111111"/>
          <w:sz w:val="28"/>
          <w:szCs w:val="28"/>
          <w:shd w:val="clear" w:color="auto" w:fill="FFFFFF"/>
        </w:rPr>
        <w:t>1</w:t>
      </w:r>
      <w:r>
        <w:rPr>
          <w:color w:val="111111"/>
          <w:sz w:val="28"/>
          <w:szCs w:val="28"/>
          <w:shd w:val="clear" w:color="auto" w:fill="FFFFFF"/>
        </w:rPr>
        <w:t>0</w:t>
      </w:r>
      <w:r w:rsidRPr="00DF1D82">
        <w:rPr>
          <w:color w:val="111111"/>
          <w:sz w:val="28"/>
          <w:szCs w:val="28"/>
          <w:shd w:val="clear" w:color="auto" w:fill="FFFFFF"/>
        </w:rPr>
        <w:t>.</w:t>
      </w:r>
      <w:r w:rsidRPr="00DF1D82">
        <w:rPr>
          <w:rFonts w:eastAsia="Calibri"/>
          <w:sz w:val="28"/>
          <w:szCs w:val="28"/>
          <w:lang w:eastAsia="ar-SA"/>
        </w:rPr>
        <w:t xml:space="preserve">2.1. </w:t>
      </w:r>
      <w:r w:rsidRPr="00DF1D82">
        <w:rPr>
          <w:sz w:val="28"/>
          <w:szCs w:val="28"/>
          <w:lang/>
        </w:rPr>
        <w:t>Осуществляет руководство и контроль за состоянием условий</w:t>
      </w:r>
      <w:r w:rsidRPr="00DF1D82">
        <w:rPr>
          <w:color w:val="111111"/>
          <w:sz w:val="28"/>
          <w:szCs w:val="28"/>
          <w:shd w:val="clear" w:color="auto" w:fill="FFFFFF"/>
        </w:rPr>
        <w:t xml:space="preserve"> безопасного и здоровьесберегающего труда</w:t>
      </w:r>
      <w:r w:rsidRPr="00DF1D82">
        <w:rPr>
          <w:sz w:val="28"/>
          <w:szCs w:val="28"/>
          <w:lang/>
        </w:rPr>
        <w:t xml:space="preserve"> в образовательн</w:t>
      </w:r>
      <w:r>
        <w:rPr>
          <w:sz w:val="28"/>
          <w:szCs w:val="28"/>
        </w:rPr>
        <w:t>ой</w:t>
      </w:r>
      <w:r w:rsidRPr="00DF1D82">
        <w:rPr>
          <w:sz w:val="28"/>
          <w:szCs w:val="28"/>
          <w:lang/>
        </w:rPr>
        <w:t xml:space="preserve"> организаци</w:t>
      </w:r>
      <w:r>
        <w:rPr>
          <w:sz w:val="28"/>
          <w:szCs w:val="28"/>
        </w:rPr>
        <w:t>и</w:t>
      </w:r>
      <w:r w:rsidRPr="00DF1D82">
        <w:rPr>
          <w:sz w:val="28"/>
          <w:szCs w:val="28"/>
          <w:lang/>
        </w:rPr>
        <w:t>.</w:t>
      </w:r>
    </w:p>
    <w:p w:rsidR="003C2C27" w:rsidRPr="00DF1D82" w:rsidRDefault="003C2C27" w:rsidP="003C2C27">
      <w:pPr>
        <w:spacing w:line="100" w:lineRule="atLeast"/>
        <w:ind w:right="113" w:firstLine="426"/>
        <w:jc w:val="both"/>
        <w:rPr>
          <w:color w:val="111111"/>
          <w:sz w:val="28"/>
          <w:szCs w:val="28"/>
          <w:shd w:val="clear" w:color="auto" w:fill="FFFFFF"/>
        </w:rPr>
      </w:pPr>
      <w:r w:rsidRPr="00DF1D82">
        <w:rPr>
          <w:color w:val="111111"/>
          <w:sz w:val="28"/>
          <w:szCs w:val="28"/>
          <w:shd w:val="clear" w:color="auto" w:fill="FFFFFF"/>
        </w:rPr>
        <w:t>1</w:t>
      </w:r>
      <w:r>
        <w:rPr>
          <w:color w:val="111111"/>
          <w:sz w:val="28"/>
          <w:szCs w:val="28"/>
          <w:shd w:val="clear" w:color="auto" w:fill="FFFFFF"/>
        </w:rPr>
        <w:t>0</w:t>
      </w:r>
      <w:r w:rsidRPr="00DF1D82">
        <w:rPr>
          <w:color w:val="111111"/>
          <w:sz w:val="28"/>
          <w:szCs w:val="28"/>
          <w:shd w:val="clear" w:color="auto" w:fill="FFFFFF"/>
        </w:rPr>
        <w:t xml:space="preserve">.2.2. </w:t>
      </w:r>
      <w:r w:rsidRPr="00DF1D82">
        <w:rPr>
          <w:sz w:val="28"/>
          <w:szCs w:val="28"/>
          <w:lang/>
        </w:rPr>
        <w:t>Обеспечива</w:t>
      </w:r>
      <w:r w:rsidRPr="00DF1D82">
        <w:rPr>
          <w:sz w:val="28"/>
          <w:szCs w:val="28"/>
        </w:rPr>
        <w:t>ет</w:t>
      </w:r>
      <w:r w:rsidRPr="00DF1D82">
        <w:rPr>
          <w:sz w:val="28"/>
          <w:szCs w:val="28"/>
          <w:lang/>
        </w:rPr>
        <w:t xml:space="preserve"> проведение обучения</w:t>
      </w:r>
      <w:r w:rsidRPr="00DF1D82">
        <w:rPr>
          <w:sz w:val="28"/>
          <w:szCs w:val="28"/>
        </w:rPr>
        <w:t xml:space="preserve"> </w:t>
      </w:r>
      <w:r w:rsidRPr="00DF1D82">
        <w:rPr>
          <w:rFonts w:eastAsia="Calibri"/>
          <w:sz w:val="28"/>
          <w:szCs w:val="28"/>
          <w:lang w:eastAsia="en-US"/>
        </w:rPr>
        <w:t xml:space="preserve">по восстановлению и сохранению психофизического здоровья необходимого для решения профессиональных задач. </w:t>
      </w:r>
    </w:p>
    <w:p w:rsidR="003C2C27" w:rsidRPr="00DF1D82" w:rsidRDefault="003C2C27" w:rsidP="003C2C27">
      <w:pPr>
        <w:spacing w:line="100" w:lineRule="atLeast"/>
        <w:ind w:right="113" w:firstLine="426"/>
        <w:jc w:val="both"/>
        <w:rPr>
          <w:sz w:val="28"/>
          <w:szCs w:val="28"/>
          <w:shd w:val="clear" w:color="auto" w:fill="FFFFFF"/>
        </w:rPr>
      </w:pPr>
      <w:r w:rsidRPr="00DF1D82">
        <w:rPr>
          <w:color w:val="111111"/>
          <w:sz w:val="28"/>
          <w:szCs w:val="28"/>
          <w:shd w:val="clear" w:color="auto" w:fill="FFFFFF"/>
        </w:rPr>
        <w:t>1</w:t>
      </w:r>
      <w:r>
        <w:rPr>
          <w:color w:val="111111"/>
          <w:sz w:val="28"/>
          <w:szCs w:val="28"/>
          <w:shd w:val="clear" w:color="auto" w:fill="FFFFFF"/>
        </w:rPr>
        <w:t>0</w:t>
      </w:r>
      <w:r w:rsidRPr="00DF1D82">
        <w:rPr>
          <w:color w:val="111111"/>
          <w:sz w:val="28"/>
          <w:szCs w:val="28"/>
          <w:shd w:val="clear" w:color="auto" w:fill="FFFFFF"/>
        </w:rPr>
        <w:t xml:space="preserve">.2.3. </w:t>
      </w:r>
      <w:r w:rsidRPr="00DF1D82">
        <w:rPr>
          <w:sz w:val="28"/>
          <w:szCs w:val="28"/>
          <w:shd w:val="clear" w:color="auto" w:fill="FFFFFF"/>
        </w:rPr>
        <w:t>Созда</w:t>
      </w:r>
      <w:r>
        <w:rPr>
          <w:sz w:val="28"/>
          <w:szCs w:val="28"/>
          <w:shd w:val="clear" w:color="auto" w:fill="FFFFFF"/>
        </w:rPr>
        <w:t>ёт</w:t>
      </w:r>
      <w:r w:rsidRPr="00DF1D82">
        <w:rPr>
          <w:sz w:val="28"/>
          <w:szCs w:val="28"/>
          <w:shd w:val="clear" w:color="auto" w:fill="FFFFFF"/>
        </w:rPr>
        <w:t xml:space="preserve"> условия педагогам для быстрого и эффективного снятия эмоционального перенапряжения, восстановления работоспособности, оказания консультативной помощи психологом образовательной организации.</w:t>
      </w:r>
    </w:p>
    <w:p w:rsidR="003C2C27" w:rsidRPr="00DF1D82" w:rsidRDefault="003C2C27" w:rsidP="003C2C27">
      <w:pPr>
        <w:spacing w:after="200"/>
        <w:ind w:firstLine="426"/>
        <w:contextualSpacing/>
        <w:jc w:val="both"/>
        <w:rPr>
          <w:rFonts w:eastAsia="Calibri"/>
          <w:sz w:val="28"/>
          <w:szCs w:val="28"/>
          <w:shd w:val="clear" w:color="auto" w:fill="FFFFFF"/>
          <w:lang w:eastAsia="en-US"/>
        </w:rPr>
      </w:pPr>
      <w:r w:rsidRPr="00DF1D82">
        <w:rPr>
          <w:rFonts w:eastAsia="Calibri"/>
          <w:sz w:val="28"/>
          <w:szCs w:val="28"/>
          <w:shd w:val="clear" w:color="auto" w:fill="FFFFFF"/>
          <w:lang w:eastAsia="en-US"/>
        </w:rPr>
        <w:t>1</w:t>
      </w:r>
      <w:r>
        <w:rPr>
          <w:rFonts w:eastAsia="Calibri"/>
          <w:sz w:val="28"/>
          <w:szCs w:val="28"/>
          <w:shd w:val="clear" w:color="auto" w:fill="FFFFFF"/>
          <w:lang w:eastAsia="en-US"/>
        </w:rPr>
        <w:t>0</w:t>
      </w:r>
      <w:r w:rsidRPr="00DF1D82">
        <w:rPr>
          <w:rFonts w:eastAsia="Calibri"/>
          <w:sz w:val="28"/>
          <w:szCs w:val="28"/>
          <w:shd w:val="clear" w:color="auto" w:fill="FFFFFF"/>
          <w:lang w:eastAsia="en-US"/>
        </w:rPr>
        <w:t>.2.4. Созда</w:t>
      </w:r>
      <w:r>
        <w:rPr>
          <w:rFonts w:eastAsia="Calibri"/>
          <w:sz w:val="28"/>
          <w:szCs w:val="28"/>
          <w:shd w:val="clear" w:color="auto" w:fill="FFFFFF"/>
          <w:lang w:eastAsia="en-US"/>
        </w:rPr>
        <w:t>ё</w:t>
      </w:r>
      <w:r w:rsidRPr="00DF1D82">
        <w:rPr>
          <w:rFonts w:eastAsia="Calibri"/>
          <w:sz w:val="28"/>
          <w:szCs w:val="28"/>
          <w:shd w:val="clear" w:color="auto" w:fill="FFFFFF"/>
          <w:lang w:eastAsia="en-US"/>
        </w:rPr>
        <w:t>т условия для двигательной активности работников в обеденные перерывы (установка теннисного стола в доступном для работников месте, предоставление помещения для проведения производственной гимнастики, организация музыкального сопровождения).</w:t>
      </w:r>
    </w:p>
    <w:p w:rsidR="003C2C27" w:rsidRPr="00DF1D82" w:rsidRDefault="003C2C27" w:rsidP="003C2C27">
      <w:pPr>
        <w:spacing w:line="100" w:lineRule="atLeast"/>
        <w:ind w:right="113" w:firstLine="426"/>
        <w:jc w:val="both"/>
        <w:rPr>
          <w:sz w:val="28"/>
          <w:szCs w:val="28"/>
          <w:shd w:val="clear" w:color="auto" w:fill="FFFFFF"/>
        </w:rPr>
      </w:pPr>
      <w:r w:rsidRPr="00DF1D82">
        <w:rPr>
          <w:sz w:val="28"/>
          <w:szCs w:val="28"/>
          <w:shd w:val="clear" w:color="auto" w:fill="FFFFFF"/>
        </w:rPr>
        <w:t>1</w:t>
      </w:r>
      <w:r>
        <w:rPr>
          <w:sz w:val="28"/>
          <w:szCs w:val="28"/>
          <w:shd w:val="clear" w:color="auto" w:fill="FFFFFF"/>
        </w:rPr>
        <w:t>0</w:t>
      </w:r>
      <w:r w:rsidRPr="00DF1D82">
        <w:rPr>
          <w:sz w:val="28"/>
          <w:szCs w:val="28"/>
          <w:shd w:val="clear" w:color="auto" w:fill="FFFFFF"/>
        </w:rPr>
        <w:t>.2.5. Способствует организации правильного питания работников системы образования.</w:t>
      </w:r>
    </w:p>
    <w:p w:rsidR="003C2C27" w:rsidRDefault="003C2C27" w:rsidP="003C2C27">
      <w:pPr>
        <w:ind w:firstLine="426"/>
        <w:jc w:val="both"/>
        <w:rPr>
          <w:sz w:val="28"/>
          <w:szCs w:val="28"/>
          <w:shd w:val="clear" w:color="auto" w:fill="FFFFFF"/>
        </w:rPr>
      </w:pPr>
      <w:r w:rsidRPr="00DF1D82">
        <w:rPr>
          <w:sz w:val="28"/>
          <w:szCs w:val="28"/>
          <w:shd w:val="clear" w:color="auto" w:fill="FFFFFF"/>
        </w:rPr>
        <w:t>1</w:t>
      </w:r>
      <w:r>
        <w:rPr>
          <w:sz w:val="28"/>
          <w:szCs w:val="28"/>
          <w:shd w:val="clear" w:color="auto" w:fill="FFFFFF"/>
        </w:rPr>
        <w:t>0</w:t>
      </w:r>
      <w:r w:rsidRPr="00DF1D82">
        <w:rPr>
          <w:sz w:val="28"/>
          <w:szCs w:val="28"/>
          <w:shd w:val="clear" w:color="auto" w:fill="FFFFFF"/>
        </w:rPr>
        <w:t xml:space="preserve">.2.6. Осуществляет учет и регулярный анализ причин производственного травматизма и профессиональных заболеваний </w:t>
      </w:r>
      <w:r w:rsidRPr="00DF1D82">
        <w:rPr>
          <w:sz w:val="28"/>
          <w:szCs w:val="28"/>
          <w:shd w:val="clear" w:color="auto" w:fill="FFFFFF"/>
        </w:rPr>
        <w:lastRenderedPageBreak/>
        <w:t>работников, разрабатывает рекомендации и мероприятия по их снижению и предупреждению.</w:t>
      </w:r>
    </w:p>
    <w:p w:rsidR="003C2C27" w:rsidRPr="004B13B0" w:rsidRDefault="003C2C27" w:rsidP="003C2C27">
      <w:pPr>
        <w:ind w:firstLine="426"/>
        <w:jc w:val="both"/>
        <w:rPr>
          <w:sz w:val="28"/>
          <w:szCs w:val="28"/>
          <w:shd w:val="clear" w:color="auto" w:fill="FFFFFF"/>
        </w:rPr>
      </w:pPr>
      <w:r w:rsidRPr="00B01089">
        <w:rPr>
          <w:color w:val="000000"/>
          <w:sz w:val="28"/>
          <w:szCs w:val="28"/>
        </w:rPr>
        <w:t>1</w:t>
      </w:r>
      <w:r>
        <w:rPr>
          <w:color w:val="000000"/>
          <w:sz w:val="28"/>
          <w:szCs w:val="28"/>
        </w:rPr>
        <w:t>0</w:t>
      </w:r>
      <w:r w:rsidRPr="00B01089">
        <w:rPr>
          <w:color w:val="000000"/>
          <w:sz w:val="28"/>
          <w:szCs w:val="28"/>
        </w:rPr>
        <w:t xml:space="preserve">.2.7. Обеспечивают проведение предварительных при поступлении на работу и периодических медицинских осмотров (обследований) работников, в соответствии с требованиями Приказа Министерства здравоохранения и социального развития РФ от 12 апреля </w:t>
      </w:r>
      <w:smartTag w:uri="urn:schemas-microsoft-com:office:smarttags" w:element="metricconverter">
        <w:smartTagPr>
          <w:attr w:name="ProductID" w:val="2011 г"/>
        </w:smartTagPr>
        <w:r w:rsidRPr="00B01089">
          <w:rPr>
            <w:color w:val="000000"/>
            <w:sz w:val="28"/>
            <w:szCs w:val="28"/>
          </w:rPr>
          <w:t>2011 г</w:t>
        </w:r>
      </w:smartTag>
      <w:r w:rsidRPr="00B01089">
        <w:rPr>
          <w:color w:val="000000"/>
          <w:sz w:val="28"/>
          <w:szCs w:val="28"/>
        </w:rPr>
        <w:t>. №302н «Об утверждении перечней вредных и (или) опасных производственных факторов и работ, при выполнении которых проводятся обязательные предварительные и периодические медицинские осмотры (обследования), и Порядка проведения обязательных предварительных и периодических медицинских осмотров (обследований) работников, занятых на тяжелых работах и на работах с вредными и (или) опасными условиями труда», а так же</w:t>
      </w:r>
      <w:r w:rsidRPr="00B01089">
        <w:rPr>
          <w:iCs/>
          <w:color w:val="000000"/>
          <w:sz w:val="28"/>
          <w:szCs w:val="28"/>
        </w:rPr>
        <w:t xml:space="preserve"> Постановления Кабинета Министров Республики Татарстан от 14 мая </w:t>
      </w:r>
      <w:smartTag w:uri="urn:schemas-microsoft-com:office:smarttags" w:element="metricconverter">
        <w:smartTagPr>
          <w:attr w:name="ProductID" w:val="2013 г"/>
        </w:smartTagPr>
        <w:r w:rsidRPr="00B01089">
          <w:rPr>
            <w:iCs/>
            <w:color w:val="000000"/>
            <w:sz w:val="28"/>
            <w:szCs w:val="28"/>
          </w:rPr>
          <w:t>2013 г</w:t>
        </w:r>
      </w:smartTag>
      <w:r w:rsidRPr="00B01089">
        <w:rPr>
          <w:iCs/>
          <w:color w:val="000000"/>
          <w:sz w:val="28"/>
          <w:szCs w:val="28"/>
        </w:rPr>
        <w:t>. №325 «Об организации проведения обязательных предварительных, периодических медицинских осмотров (обследований) работников образовательных организаций и организаций социального обслуживания, находящихся в ведении Республики Татарстан»</w:t>
      </w:r>
      <w:r w:rsidRPr="00B01089">
        <w:rPr>
          <w:color w:val="000000"/>
          <w:sz w:val="28"/>
          <w:szCs w:val="28"/>
        </w:rPr>
        <w:t xml:space="preserve"> с сохранением за работниками места работы (должности) и среднего заработка на время их прохождения.</w:t>
      </w:r>
    </w:p>
    <w:p w:rsidR="003C2C27" w:rsidRDefault="003C2C27" w:rsidP="003C2C27">
      <w:pPr>
        <w:ind w:firstLine="426"/>
        <w:jc w:val="both"/>
        <w:rPr>
          <w:color w:val="000000"/>
          <w:sz w:val="28"/>
          <w:szCs w:val="28"/>
        </w:rPr>
      </w:pPr>
      <w:r w:rsidRPr="00DF1D82">
        <w:rPr>
          <w:color w:val="000000"/>
          <w:sz w:val="28"/>
          <w:szCs w:val="28"/>
        </w:rPr>
        <w:t>1</w:t>
      </w:r>
      <w:r>
        <w:rPr>
          <w:color w:val="000000"/>
          <w:sz w:val="28"/>
          <w:szCs w:val="28"/>
        </w:rPr>
        <w:t>0</w:t>
      </w:r>
      <w:r w:rsidRPr="00DF1D82">
        <w:rPr>
          <w:color w:val="000000"/>
          <w:sz w:val="28"/>
          <w:szCs w:val="28"/>
        </w:rPr>
        <w:t>.2.</w:t>
      </w:r>
      <w:r>
        <w:rPr>
          <w:color w:val="000000"/>
          <w:sz w:val="28"/>
          <w:szCs w:val="28"/>
        </w:rPr>
        <w:t>8</w:t>
      </w:r>
      <w:r w:rsidRPr="00DF1D82">
        <w:rPr>
          <w:color w:val="000000"/>
          <w:sz w:val="28"/>
          <w:szCs w:val="28"/>
        </w:rPr>
        <w:t>. Обеспечива</w:t>
      </w:r>
      <w:r>
        <w:rPr>
          <w:color w:val="000000"/>
          <w:sz w:val="28"/>
          <w:szCs w:val="28"/>
        </w:rPr>
        <w:t>е</w:t>
      </w:r>
      <w:r w:rsidRPr="00DF1D82">
        <w:rPr>
          <w:color w:val="000000"/>
          <w:sz w:val="28"/>
          <w:szCs w:val="28"/>
        </w:rPr>
        <w:t xml:space="preserve">т за счет средств работодателя обязательное психиатрическое освидетельствование работников в соответствии с Постановлением Правительства РФ от 23 сентября </w:t>
      </w:r>
      <w:smartTag w:uri="urn:schemas-microsoft-com:office:smarttags" w:element="metricconverter">
        <w:smartTagPr>
          <w:attr w:name="ProductID" w:val="2002 г"/>
        </w:smartTagPr>
        <w:r w:rsidRPr="00DF1D82">
          <w:rPr>
            <w:color w:val="000000"/>
            <w:sz w:val="28"/>
            <w:szCs w:val="28"/>
          </w:rPr>
          <w:t>2002 г</w:t>
        </w:r>
      </w:smartTag>
      <w:r w:rsidRPr="00DF1D82">
        <w:rPr>
          <w:color w:val="000000"/>
          <w:sz w:val="28"/>
          <w:szCs w:val="28"/>
        </w:rPr>
        <w:t>. №695 «О прохождении обязательного психиатрического освидетельствования работниками, осуществляющими отдельные виды деятельности, в том числе деятельность, связанную с источниками повышенной опасности (с влиянием вредных веществ и неблагоприятных производственных факторов), а также работающими в условиях повышенной опасности».</w:t>
      </w:r>
    </w:p>
    <w:p w:rsidR="003C2C27" w:rsidRPr="00BB4252" w:rsidRDefault="003C2C27" w:rsidP="003C2C27">
      <w:pPr>
        <w:ind w:firstLine="426"/>
        <w:jc w:val="both"/>
        <w:rPr>
          <w:color w:val="000000"/>
          <w:sz w:val="28"/>
          <w:szCs w:val="28"/>
        </w:rPr>
      </w:pPr>
      <w:r>
        <w:rPr>
          <w:color w:val="000000"/>
          <w:sz w:val="28"/>
          <w:szCs w:val="28"/>
        </w:rPr>
        <w:t xml:space="preserve">10.2.9. </w:t>
      </w:r>
      <w:r w:rsidRPr="00BB4252">
        <w:rPr>
          <w:color w:val="000000"/>
          <w:sz w:val="28"/>
          <w:szCs w:val="28"/>
        </w:rPr>
        <w:t xml:space="preserve">Обеспечивают обязательное социальное страхование работников в соответствии с требованиями Федерального закона от 24 июля </w:t>
      </w:r>
      <w:smartTag w:uri="urn:schemas-microsoft-com:office:smarttags" w:element="metricconverter">
        <w:smartTagPr>
          <w:attr w:name="ProductID" w:val="1998 г"/>
        </w:smartTagPr>
        <w:r w:rsidRPr="00BB4252">
          <w:rPr>
            <w:color w:val="000000"/>
            <w:sz w:val="28"/>
            <w:szCs w:val="28"/>
          </w:rPr>
          <w:t>1998 г</w:t>
        </w:r>
      </w:smartTag>
      <w:r w:rsidRPr="00BB4252">
        <w:rPr>
          <w:color w:val="000000"/>
          <w:sz w:val="28"/>
          <w:szCs w:val="28"/>
        </w:rPr>
        <w:t>. №125-ФЗ «Об обязательном социальном страховании от несчастных случаев на производстве и профессиональных заболеваний».</w:t>
      </w:r>
    </w:p>
    <w:p w:rsidR="003C2C27" w:rsidRPr="002D7DAB" w:rsidRDefault="003C2C27" w:rsidP="003C2C27">
      <w:pPr>
        <w:ind w:firstLine="426"/>
        <w:jc w:val="both"/>
        <w:rPr>
          <w:sz w:val="28"/>
          <w:szCs w:val="28"/>
          <w:shd w:val="clear" w:color="auto" w:fill="FFFFFF"/>
        </w:rPr>
      </w:pPr>
      <w:r w:rsidRPr="00DF1D82">
        <w:rPr>
          <w:color w:val="000000"/>
          <w:sz w:val="28"/>
          <w:szCs w:val="28"/>
        </w:rPr>
        <w:t>1</w:t>
      </w:r>
      <w:r>
        <w:rPr>
          <w:color w:val="000000"/>
          <w:sz w:val="28"/>
          <w:szCs w:val="28"/>
        </w:rPr>
        <w:t>0</w:t>
      </w:r>
      <w:r w:rsidRPr="00DF1D82">
        <w:rPr>
          <w:color w:val="000000"/>
          <w:sz w:val="28"/>
          <w:szCs w:val="28"/>
        </w:rPr>
        <w:t>.2.</w:t>
      </w:r>
      <w:r>
        <w:rPr>
          <w:color w:val="000000"/>
          <w:sz w:val="28"/>
          <w:szCs w:val="28"/>
        </w:rPr>
        <w:t>10</w:t>
      </w:r>
      <w:r w:rsidRPr="00DF1D82">
        <w:rPr>
          <w:color w:val="000000"/>
          <w:sz w:val="28"/>
          <w:szCs w:val="28"/>
        </w:rPr>
        <w:t>. Работники при прохождении диспансеризации в порядке, предусмотренном законодательством в сфере охраны здоровья, имеют право на освобождение от работы на один рабочий день один раз в три года с сохранением за ними места работы (должности) и среднего заработка.</w:t>
      </w:r>
    </w:p>
    <w:p w:rsidR="003C2C27" w:rsidRPr="00DF1D82" w:rsidRDefault="003C2C27" w:rsidP="003C2C27">
      <w:pPr>
        <w:ind w:firstLine="426"/>
        <w:jc w:val="both"/>
        <w:rPr>
          <w:color w:val="000000"/>
          <w:sz w:val="28"/>
          <w:szCs w:val="28"/>
        </w:rPr>
      </w:pPr>
      <w:r w:rsidRPr="00DF1D82">
        <w:rPr>
          <w:color w:val="000000"/>
          <w:sz w:val="28"/>
          <w:szCs w:val="28"/>
        </w:rPr>
        <w:t>Работники, не достигшие возраста, дающего право на назначение пенсии по старости, в том числе досрочно, в течение пяти лет до наступления такого возраста и работники, являющиеся получателями пенсии по старости или пенсии за выслугу лет, при прохождении диспансеризации в порядке предусмотренном законодательством в сфере охраны труда, имеют право на освобождение от работы на два рабочих дня один раз в год с сохранением за ними места работы (должности) и среднего заработка.</w:t>
      </w:r>
    </w:p>
    <w:p w:rsidR="003C2C27" w:rsidRPr="00DF1D82" w:rsidRDefault="003C2C27" w:rsidP="003C2C27">
      <w:pPr>
        <w:ind w:firstLine="426"/>
        <w:jc w:val="both"/>
        <w:rPr>
          <w:color w:val="000000"/>
          <w:sz w:val="28"/>
          <w:szCs w:val="28"/>
        </w:rPr>
      </w:pPr>
      <w:r w:rsidRPr="00DF1D82">
        <w:rPr>
          <w:color w:val="000000"/>
          <w:sz w:val="28"/>
          <w:szCs w:val="28"/>
        </w:rPr>
        <w:t>Работник освобождается от работы для прохождения диспансеризации на основании его письменного заявления, при этом день (дни) освобождения от работы согласовывается с работодателем.</w:t>
      </w:r>
    </w:p>
    <w:p w:rsidR="003C2C27" w:rsidRPr="00E2717A" w:rsidRDefault="003C2C27" w:rsidP="003C2C27">
      <w:pPr>
        <w:ind w:firstLine="426"/>
        <w:jc w:val="both"/>
        <w:rPr>
          <w:color w:val="000000"/>
          <w:sz w:val="28"/>
          <w:szCs w:val="28"/>
        </w:rPr>
      </w:pPr>
      <w:r w:rsidRPr="00DF1D82">
        <w:rPr>
          <w:color w:val="000000"/>
          <w:sz w:val="28"/>
          <w:szCs w:val="28"/>
          <w:shd w:val="clear" w:color="auto" w:fill="FFFFFF"/>
        </w:rPr>
        <w:lastRenderedPageBreak/>
        <w:t>1</w:t>
      </w:r>
      <w:r>
        <w:rPr>
          <w:color w:val="000000"/>
          <w:sz w:val="28"/>
          <w:szCs w:val="28"/>
          <w:shd w:val="clear" w:color="auto" w:fill="FFFFFF"/>
        </w:rPr>
        <w:t>0</w:t>
      </w:r>
      <w:r w:rsidRPr="00DF1D82">
        <w:rPr>
          <w:color w:val="000000"/>
          <w:sz w:val="28"/>
          <w:szCs w:val="28"/>
          <w:shd w:val="clear" w:color="auto" w:fill="FFFFFF"/>
        </w:rPr>
        <w:t>.2.1</w:t>
      </w:r>
      <w:r>
        <w:rPr>
          <w:color w:val="000000"/>
          <w:sz w:val="28"/>
          <w:szCs w:val="28"/>
          <w:shd w:val="clear" w:color="auto" w:fill="FFFFFF"/>
        </w:rPr>
        <w:t>1</w:t>
      </w:r>
      <w:r w:rsidRPr="00DF1D82">
        <w:rPr>
          <w:color w:val="000000"/>
          <w:sz w:val="28"/>
          <w:szCs w:val="28"/>
          <w:shd w:val="clear" w:color="auto" w:fill="FFFFFF"/>
        </w:rPr>
        <w:t>. Использует помещения и оборудование медицинских кабине</w:t>
      </w:r>
      <w:r>
        <w:rPr>
          <w:color w:val="000000"/>
          <w:sz w:val="28"/>
          <w:szCs w:val="28"/>
          <w:shd w:val="clear" w:color="auto" w:fill="FFFFFF"/>
        </w:rPr>
        <w:t>тов, спортивных залов</w:t>
      </w:r>
      <w:r w:rsidRPr="00DF1D82">
        <w:rPr>
          <w:color w:val="000000"/>
          <w:sz w:val="28"/>
          <w:szCs w:val="28"/>
          <w:shd w:val="clear" w:color="auto" w:fill="FFFFFF"/>
        </w:rPr>
        <w:t xml:space="preserve"> учреждени</w:t>
      </w:r>
      <w:r>
        <w:rPr>
          <w:color w:val="000000"/>
          <w:sz w:val="28"/>
          <w:szCs w:val="28"/>
          <w:shd w:val="clear" w:color="auto" w:fill="FFFFFF"/>
        </w:rPr>
        <w:t>я</w:t>
      </w:r>
      <w:r w:rsidRPr="00DF1D82">
        <w:rPr>
          <w:color w:val="000000"/>
          <w:sz w:val="28"/>
          <w:szCs w:val="28"/>
          <w:shd w:val="clear" w:color="auto" w:fill="FFFFFF"/>
        </w:rPr>
        <w:t xml:space="preserve"> в организации спортивно</w:t>
      </w:r>
      <w:r>
        <w:rPr>
          <w:color w:val="000000"/>
          <w:sz w:val="28"/>
          <w:szCs w:val="28"/>
          <w:shd w:val="clear" w:color="auto" w:fill="FFFFFF"/>
        </w:rPr>
        <w:t>-</w:t>
      </w:r>
      <w:r w:rsidRPr="00DF1D82">
        <w:rPr>
          <w:color w:val="000000"/>
          <w:sz w:val="28"/>
          <w:szCs w:val="28"/>
          <w:shd w:val="clear" w:color="auto" w:fill="FFFFFF"/>
        </w:rPr>
        <w:t xml:space="preserve">оздоровительной работы с сотрудниками.  </w:t>
      </w:r>
      <w:r w:rsidRPr="00DF1D82">
        <w:rPr>
          <w:color w:val="000000"/>
          <w:sz w:val="28"/>
          <w:szCs w:val="28"/>
        </w:rPr>
        <w:t xml:space="preserve"> </w:t>
      </w:r>
    </w:p>
    <w:p w:rsidR="003C2C27" w:rsidRPr="00601957" w:rsidRDefault="003C2C27" w:rsidP="003C2C27">
      <w:pPr>
        <w:ind w:firstLine="426"/>
        <w:jc w:val="both"/>
        <w:rPr>
          <w:color w:val="000000"/>
          <w:sz w:val="28"/>
          <w:szCs w:val="28"/>
        </w:rPr>
      </w:pPr>
      <w:r w:rsidRPr="00DF1D82">
        <w:rPr>
          <w:color w:val="333333"/>
          <w:sz w:val="28"/>
          <w:szCs w:val="28"/>
          <w:shd w:val="clear" w:color="auto" w:fill="FFFFFF"/>
        </w:rPr>
        <w:t>1</w:t>
      </w:r>
      <w:r>
        <w:rPr>
          <w:color w:val="333333"/>
          <w:sz w:val="28"/>
          <w:szCs w:val="28"/>
          <w:shd w:val="clear" w:color="auto" w:fill="FFFFFF"/>
        </w:rPr>
        <w:t>0</w:t>
      </w:r>
      <w:r w:rsidRPr="00DF1D82">
        <w:rPr>
          <w:color w:val="333333"/>
          <w:sz w:val="28"/>
          <w:szCs w:val="28"/>
          <w:shd w:val="clear" w:color="auto" w:fill="FFFFFF"/>
        </w:rPr>
        <w:t>.2.1</w:t>
      </w:r>
      <w:r>
        <w:rPr>
          <w:color w:val="333333"/>
          <w:sz w:val="28"/>
          <w:szCs w:val="28"/>
          <w:shd w:val="clear" w:color="auto" w:fill="FFFFFF"/>
        </w:rPr>
        <w:t>2</w:t>
      </w:r>
      <w:r w:rsidRPr="00DF1D82">
        <w:rPr>
          <w:color w:val="333333"/>
          <w:sz w:val="28"/>
          <w:szCs w:val="28"/>
          <w:shd w:val="clear" w:color="auto" w:fill="FFFFFF"/>
        </w:rPr>
        <w:t xml:space="preserve">. </w:t>
      </w:r>
      <w:r w:rsidRPr="00DF1D82">
        <w:rPr>
          <w:color w:val="000000"/>
          <w:sz w:val="28"/>
          <w:szCs w:val="28"/>
        </w:rPr>
        <w:t>Осуществля</w:t>
      </w:r>
      <w:r>
        <w:rPr>
          <w:color w:val="000000"/>
          <w:sz w:val="28"/>
          <w:szCs w:val="28"/>
        </w:rPr>
        <w:t>ет</w:t>
      </w:r>
      <w:r w:rsidRPr="00DF1D82">
        <w:rPr>
          <w:color w:val="000000"/>
          <w:sz w:val="28"/>
          <w:szCs w:val="28"/>
        </w:rPr>
        <w:t xml:space="preserve"> пропаганду физической культуры, спорта, здорового образа жизни.</w:t>
      </w:r>
    </w:p>
    <w:p w:rsidR="003C2C27" w:rsidRDefault="003C2C27" w:rsidP="003C2C27">
      <w:pPr>
        <w:ind w:firstLine="426"/>
        <w:jc w:val="both"/>
        <w:rPr>
          <w:sz w:val="28"/>
          <w:szCs w:val="28"/>
        </w:rPr>
      </w:pPr>
      <w:r w:rsidRPr="00DF1D82">
        <w:rPr>
          <w:b/>
          <w:sz w:val="28"/>
          <w:szCs w:val="28"/>
        </w:rPr>
        <w:t>1</w:t>
      </w:r>
      <w:r>
        <w:rPr>
          <w:b/>
          <w:sz w:val="28"/>
          <w:szCs w:val="28"/>
        </w:rPr>
        <w:t>0</w:t>
      </w:r>
      <w:r w:rsidRPr="00DF1D82">
        <w:rPr>
          <w:b/>
          <w:sz w:val="28"/>
          <w:szCs w:val="28"/>
        </w:rPr>
        <w:t xml:space="preserve">.3. </w:t>
      </w:r>
      <w:r w:rsidRPr="00E012E9">
        <w:rPr>
          <w:b/>
          <w:bCs/>
          <w:sz w:val="28"/>
          <w:szCs w:val="28"/>
        </w:rPr>
        <w:t>Выборный орган первичной профсоюзной организации</w:t>
      </w:r>
      <w:r w:rsidRPr="00E012E9">
        <w:rPr>
          <w:sz w:val="28"/>
          <w:szCs w:val="28"/>
        </w:rPr>
        <w:t xml:space="preserve"> </w:t>
      </w:r>
      <w:r>
        <w:rPr>
          <w:sz w:val="28"/>
          <w:szCs w:val="28"/>
        </w:rPr>
        <w:t xml:space="preserve"> </w:t>
      </w:r>
    </w:p>
    <w:p w:rsidR="003C2C27" w:rsidRPr="00DF1D82" w:rsidRDefault="003C2C27" w:rsidP="003C2C27">
      <w:pPr>
        <w:ind w:firstLine="426"/>
        <w:jc w:val="both"/>
        <w:rPr>
          <w:sz w:val="28"/>
          <w:szCs w:val="28"/>
        </w:rPr>
      </w:pPr>
      <w:r w:rsidRPr="00DF1D82">
        <w:rPr>
          <w:sz w:val="28"/>
          <w:szCs w:val="28"/>
        </w:rPr>
        <w:t>1</w:t>
      </w:r>
      <w:r>
        <w:rPr>
          <w:sz w:val="28"/>
          <w:szCs w:val="28"/>
        </w:rPr>
        <w:t>0</w:t>
      </w:r>
      <w:r w:rsidRPr="00DF1D82">
        <w:rPr>
          <w:sz w:val="28"/>
          <w:szCs w:val="28"/>
        </w:rPr>
        <w:t>.3.1. Проводит в образовательн</w:t>
      </w:r>
      <w:r>
        <w:rPr>
          <w:sz w:val="28"/>
          <w:szCs w:val="28"/>
        </w:rPr>
        <w:t>ой</w:t>
      </w:r>
      <w:r w:rsidRPr="00DF1D82">
        <w:rPr>
          <w:sz w:val="28"/>
          <w:szCs w:val="28"/>
        </w:rPr>
        <w:t xml:space="preserve"> организаци</w:t>
      </w:r>
      <w:r>
        <w:rPr>
          <w:sz w:val="28"/>
          <w:szCs w:val="28"/>
        </w:rPr>
        <w:t>и</w:t>
      </w:r>
      <w:r w:rsidRPr="00DF1D82">
        <w:rPr>
          <w:sz w:val="28"/>
          <w:szCs w:val="28"/>
        </w:rPr>
        <w:t xml:space="preserve"> мониторинг по определению существующих практик и дополнительных возможностей для создания здоровьесберегающего пространства, условий для занятия физической культурой и спортом работников и </w:t>
      </w:r>
      <w:r w:rsidRPr="00DF1D82">
        <w:rPr>
          <w:bCs/>
          <w:color w:val="000000"/>
          <w:sz w:val="28"/>
          <w:szCs w:val="28"/>
          <w:shd w:val="clear" w:color="auto" w:fill="FFFFFF"/>
        </w:rPr>
        <w:t>организации медицинской помощи работников.</w:t>
      </w:r>
    </w:p>
    <w:p w:rsidR="003C2C27" w:rsidRPr="00FD3809" w:rsidRDefault="003C2C27" w:rsidP="003C2C27">
      <w:pPr>
        <w:tabs>
          <w:tab w:val="left" w:pos="1276"/>
        </w:tabs>
        <w:ind w:firstLine="426"/>
        <w:jc w:val="both"/>
        <w:rPr>
          <w:sz w:val="28"/>
          <w:szCs w:val="28"/>
          <w:shd w:val="clear" w:color="auto" w:fill="FFFFFF"/>
        </w:rPr>
      </w:pPr>
      <w:r w:rsidRPr="00DF1D82">
        <w:rPr>
          <w:sz w:val="28"/>
          <w:szCs w:val="28"/>
        </w:rPr>
        <w:t>1</w:t>
      </w:r>
      <w:r>
        <w:rPr>
          <w:sz w:val="28"/>
          <w:szCs w:val="28"/>
        </w:rPr>
        <w:t>0</w:t>
      </w:r>
      <w:r w:rsidRPr="00DF1D82">
        <w:rPr>
          <w:sz w:val="28"/>
          <w:szCs w:val="28"/>
        </w:rPr>
        <w:t xml:space="preserve">.3.2. </w:t>
      </w:r>
      <w:r>
        <w:rPr>
          <w:sz w:val="28"/>
          <w:szCs w:val="28"/>
        </w:rPr>
        <w:t>Организует участие коллектива в</w:t>
      </w:r>
      <w:r w:rsidRPr="00FD3809">
        <w:rPr>
          <w:sz w:val="28"/>
          <w:szCs w:val="28"/>
        </w:rPr>
        <w:t xml:space="preserve"> мероприятиях по формированию </w:t>
      </w:r>
      <w:r>
        <w:rPr>
          <w:sz w:val="28"/>
          <w:szCs w:val="28"/>
          <w:shd w:val="clear" w:color="auto" w:fill="FFFFFF"/>
        </w:rPr>
        <w:t xml:space="preserve">у </w:t>
      </w:r>
      <w:r w:rsidRPr="00FD3809">
        <w:rPr>
          <w:sz w:val="28"/>
          <w:szCs w:val="28"/>
          <w:shd w:val="clear" w:color="auto" w:fill="FFFFFF"/>
        </w:rPr>
        <w:t>работников умения и желания заботиться о своём здоровье, потребности в здоровом образе жизни и эмоциональном благополучии:</w:t>
      </w:r>
    </w:p>
    <w:p w:rsidR="003C2C27" w:rsidRPr="00FD3809" w:rsidRDefault="003C2C27" w:rsidP="003C2C27">
      <w:pPr>
        <w:ind w:firstLine="426"/>
        <w:jc w:val="both"/>
        <w:rPr>
          <w:sz w:val="28"/>
          <w:szCs w:val="28"/>
          <w:lang w:eastAsia="en-US"/>
        </w:rPr>
      </w:pPr>
      <w:r w:rsidRPr="00FD3809">
        <w:rPr>
          <w:sz w:val="28"/>
          <w:szCs w:val="28"/>
        </w:rPr>
        <w:t>-</w:t>
      </w:r>
      <w:r w:rsidRPr="00FD3809">
        <w:rPr>
          <w:sz w:val="28"/>
          <w:szCs w:val="28"/>
          <w:lang w:eastAsia="ar-SA"/>
        </w:rPr>
        <w:t xml:space="preserve"> курсов </w:t>
      </w:r>
      <w:r w:rsidRPr="00FD3809">
        <w:rPr>
          <w:sz w:val="28"/>
          <w:szCs w:val="28"/>
          <w:lang w:eastAsia="en-US"/>
        </w:rPr>
        <w:t xml:space="preserve">повышения квалификации «Интерактивные методы профилактики синдрома эмоционального выгорания педагогов </w:t>
      </w:r>
      <w:r>
        <w:rPr>
          <w:sz w:val="28"/>
          <w:szCs w:val="28"/>
          <w:lang w:eastAsia="en-US"/>
        </w:rPr>
        <w:t>«Искусство управления стрессом»;</w:t>
      </w:r>
    </w:p>
    <w:p w:rsidR="003C2C27" w:rsidRPr="00FD3809" w:rsidRDefault="003C2C27" w:rsidP="003C2C27">
      <w:pPr>
        <w:ind w:firstLine="426"/>
        <w:jc w:val="both"/>
        <w:rPr>
          <w:sz w:val="28"/>
          <w:szCs w:val="28"/>
          <w:lang w:eastAsia="en-US"/>
        </w:rPr>
      </w:pPr>
      <w:r w:rsidRPr="00FD3809">
        <w:rPr>
          <w:sz w:val="28"/>
          <w:szCs w:val="28"/>
          <w:lang w:eastAsia="en-US"/>
        </w:rPr>
        <w:t>-</w:t>
      </w:r>
      <w:r>
        <w:rPr>
          <w:sz w:val="28"/>
          <w:szCs w:val="28"/>
          <w:lang w:eastAsia="en-US"/>
        </w:rPr>
        <w:t xml:space="preserve"> </w:t>
      </w:r>
      <w:r w:rsidRPr="00FD3809">
        <w:rPr>
          <w:sz w:val="28"/>
          <w:szCs w:val="28"/>
          <w:lang w:eastAsia="en-US"/>
        </w:rPr>
        <w:t>конкурса «Здоровое решение»</w:t>
      </w:r>
      <w:r>
        <w:rPr>
          <w:sz w:val="28"/>
          <w:szCs w:val="28"/>
          <w:lang w:eastAsia="en-US"/>
        </w:rPr>
        <w:t>;</w:t>
      </w:r>
    </w:p>
    <w:p w:rsidR="003C2C27" w:rsidRPr="00FD3809" w:rsidRDefault="003C2C27" w:rsidP="003C2C27">
      <w:pPr>
        <w:ind w:firstLine="426"/>
        <w:jc w:val="both"/>
        <w:rPr>
          <w:sz w:val="28"/>
          <w:szCs w:val="28"/>
        </w:rPr>
      </w:pPr>
      <w:r>
        <w:rPr>
          <w:sz w:val="28"/>
          <w:szCs w:val="28"/>
          <w:lang w:eastAsia="en-US"/>
        </w:rPr>
        <w:t>- Спартакиады</w:t>
      </w:r>
      <w:r w:rsidRPr="00FD3809">
        <w:rPr>
          <w:sz w:val="28"/>
          <w:szCs w:val="28"/>
          <w:lang w:eastAsia="en-US"/>
        </w:rPr>
        <w:t xml:space="preserve"> работников образования (настольный теннис, шахматы, волейбол);</w:t>
      </w:r>
    </w:p>
    <w:p w:rsidR="003C2C27" w:rsidRPr="00FD3809" w:rsidRDefault="003C2C27" w:rsidP="003C2C27">
      <w:pPr>
        <w:ind w:firstLine="426"/>
        <w:jc w:val="both"/>
        <w:rPr>
          <w:sz w:val="28"/>
          <w:szCs w:val="28"/>
          <w:lang w:eastAsia="en-US"/>
        </w:rPr>
      </w:pPr>
      <w:r w:rsidRPr="00FD3809">
        <w:rPr>
          <w:sz w:val="28"/>
          <w:szCs w:val="28"/>
        </w:rPr>
        <w:t>-</w:t>
      </w:r>
      <w:r>
        <w:rPr>
          <w:sz w:val="28"/>
          <w:szCs w:val="28"/>
          <w:lang w:eastAsia="en-US"/>
        </w:rPr>
        <w:t xml:space="preserve"> акции – велопробег</w:t>
      </w:r>
      <w:r w:rsidRPr="00FD3809">
        <w:rPr>
          <w:sz w:val="28"/>
          <w:szCs w:val="28"/>
          <w:lang w:eastAsia="en-US"/>
        </w:rPr>
        <w:t xml:space="preserve"> «Зарядись энергией Профсоюза»;</w:t>
      </w:r>
    </w:p>
    <w:p w:rsidR="003C2C27" w:rsidRPr="00FD3809" w:rsidRDefault="003C2C27" w:rsidP="003C2C27">
      <w:pPr>
        <w:ind w:firstLine="426"/>
        <w:jc w:val="both"/>
        <w:rPr>
          <w:sz w:val="28"/>
          <w:szCs w:val="28"/>
          <w:lang w:eastAsia="en-US"/>
        </w:rPr>
      </w:pPr>
      <w:r w:rsidRPr="00FD3809">
        <w:rPr>
          <w:sz w:val="28"/>
          <w:szCs w:val="28"/>
          <w:lang w:eastAsia="en-US"/>
        </w:rPr>
        <w:t>- Спортивного ориентирования;</w:t>
      </w:r>
    </w:p>
    <w:p w:rsidR="003C2C27" w:rsidRPr="00FD3809" w:rsidRDefault="003C2C27" w:rsidP="003C2C27">
      <w:pPr>
        <w:ind w:firstLine="426"/>
        <w:jc w:val="both"/>
        <w:rPr>
          <w:sz w:val="28"/>
          <w:szCs w:val="28"/>
          <w:lang w:eastAsia="en-US"/>
        </w:rPr>
      </w:pPr>
      <w:r w:rsidRPr="00FD3809">
        <w:rPr>
          <w:sz w:val="28"/>
          <w:szCs w:val="28"/>
          <w:lang w:eastAsia="en-US"/>
        </w:rPr>
        <w:t>-</w:t>
      </w:r>
      <w:r>
        <w:rPr>
          <w:sz w:val="28"/>
          <w:szCs w:val="28"/>
          <w:lang w:eastAsia="en-US"/>
        </w:rPr>
        <w:t xml:space="preserve"> </w:t>
      </w:r>
      <w:r w:rsidRPr="00FD3809">
        <w:rPr>
          <w:sz w:val="28"/>
          <w:szCs w:val="28"/>
          <w:lang w:eastAsia="en-US"/>
        </w:rPr>
        <w:t>«Веселые старты»;</w:t>
      </w:r>
    </w:p>
    <w:p w:rsidR="003C2C27" w:rsidRPr="00DF1D82" w:rsidRDefault="003C2C27" w:rsidP="003C2C27">
      <w:pPr>
        <w:ind w:firstLine="426"/>
        <w:jc w:val="both"/>
        <w:rPr>
          <w:sz w:val="28"/>
          <w:szCs w:val="28"/>
          <w:lang w:eastAsia="en-US"/>
        </w:rPr>
      </w:pPr>
      <w:r w:rsidRPr="00FD3809">
        <w:rPr>
          <w:sz w:val="28"/>
          <w:szCs w:val="28"/>
          <w:lang w:eastAsia="en-US"/>
        </w:rPr>
        <w:t>- тренинга по профилактике профессионального выгорания педагога.</w:t>
      </w:r>
    </w:p>
    <w:p w:rsidR="003C2C27" w:rsidRPr="00FD3809" w:rsidRDefault="003C2C27" w:rsidP="003C2C27">
      <w:pPr>
        <w:ind w:firstLine="426"/>
        <w:jc w:val="both"/>
        <w:rPr>
          <w:sz w:val="28"/>
          <w:szCs w:val="28"/>
        </w:rPr>
      </w:pPr>
      <w:r w:rsidRPr="00DF1D82">
        <w:rPr>
          <w:sz w:val="28"/>
          <w:szCs w:val="28"/>
          <w:shd w:val="clear" w:color="auto" w:fill="FFFFFF"/>
        </w:rPr>
        <w:t>1</w:t>
      </w:r>
      <w:r>
        <w:rPr>
          <w:sz w:val="28"/>
          <w:szCs w:val="28"/>
          <w:shd w:val="clear" w:color="auto" w:fill="FFFFFF"/>
        </w:rPr>
        <w:t>0</w:t>
      </w:r>
      <w:r w:rsidRPr="00DF1D82">
        <w:rPr>
          <w:sz w:val="28"/>
          <w:szCs w:val="28"/>
          <w:shd w:val="clear" w:color="auto" w:fill="FFFFFF"/>
        </w:rPr>
        <w:t xml:space="preserve">.3.3. </w:t>
      </w:r>
      <w:r>
        <w:rPr>
          <w:sz w:val="28"/>
          <w:szCs w:val="28"/>
          <w:lang w:eastAsia="en-US"/>
        </w:rPr>
        <w:t>Способствует участию в городском проекте</w:t>
      </w:r>
      <w:r w:rsidRPr="00FD3809">
        <w:rPr>
          <w:sz w:val="28"/>
          <w:szCs w:val="28"/>
          <w:lang w:eastAsia="en-US"/>
        </w:rPr>
        <w:t xml:space="preserve"> «Феникс», организованного психолого-педагогическим центром «</w:t>
      </w:r>
      <w:r>
        <w:rPr>
          <w:sz w:val="28"/>
          <w:szCs w:val="28"/>
          <w:lang w:eastAsia="en-US"/>
        </w:rPr>
        <w:t>Ресурс» города Казани по</w:t>
      </w:r>
      <w:r w:rsidRPr="00FD3809">
        <w:rPr>
          <w:sz w:val="28"/>
          <w:szCs w:val="28"/>
          <w:lang w:eastAsia="en-US"/>
        </w:rPr>
        <w:t xml:space="preserve"> профилактике профессионального выгорания педагога.</w:t>
      </w:r>
    </w:p>
    <w:p w:rsidR="003C2C27" w:rsidRPr="00DF1D82" w:rsidRDefault="003C2C27" w:rsidP="003C2C27">
      <w:pPr>
        <w:ind w:firstLine="426"/>
        <w:jc w:val="both"/>
        <w:rPr>
          <w:sz w:val="28"/>
          <w:szCs w:val="28"/>
          <w:shd w:val="clear" w:color="auto" w:fill="FFFFFF"/>
        </w:rPr>
      </w:pPr>
      <w:r>
        <w:rPr>
          <w:sz w:val="28"/>
          <w:szCs w:val="28"/>
          <w:shd w:val="clear" w:color="auto" w:fill="FFFFFF"/>
        </w:rPr>
        <w:t xml:space="preserve">10.3.4. </w:t>
      </w:r>
      <w:r w:rsidRPr="00DF1D82">
        <w:rPr>
          <w:sz w:val="28"/>
          <w:szCs w:val="28"/>
          <w:shd w:val="clear" w:color="auto" w:fill="FFFFFF"/>
        </w:rPr>
        <w:t xml:space="preserve">Оказывает информационно-консультативную поддержку </w:t>
      </w:r>
      <w:r>
        <w:rPr>
          <w:sz w:val="28"/>
          <w:szCs w:val="28"/>
          <w:shd w:val="clear" w:color="auto" w:fill="FFFFFF"/>
        </w:rPr>
        <w:t>работникам</w:t>
      </w:r>
      <w:r w:rsidRPr="00DF1D82">
        <w:rPr>
          <w:sz w:val="28"/>
          <w:szCs w:val="28"/>
          <w:shd w:val="clear" w:color="auto" w:fill="FFFFFF"/>
        </w:rPr>
        <w:t xml:space="preserve"> образовательн</w:t>
      </w:r>
      <w:r>
        <w:rPr>
          <w:sz w:val="28"/>
          <w:szCs w:val="28"/>
          <w:shd w:val="clear" w:color="auto" w:fill="FFFFFF"/>
        </w:rPr>
        <w:t>ой</w:t>
      </w:r>
      <w:r w:rsidRPr="00DF1D82">
        <w:rPr>
          <w:sz w:val="28"/>
          <w:szCs w:val="28"/>
          <w:shd w:val="clear" w:color="auto" w:fill="FFFFFF"/>
        </w:rPr>
        <w:t xml:space="preserve"> организаци</w:t>
      </w:r>
      <w:r>
        <w:rPr>
          <w:sz w:val="28"/>
          <w:szCs w:val="28"/>
          <w:shd w:val="clear" w:color="auto" w:fill="FFFFFF"/>
        </w:rPr>
        <w:t>и</w:t>
      </w:r>
      <w:r w:rsidRPr="00DF1D82">
        <w:rPr>
          <w:sz w:val="28"/>
          <w:szCs w:val="28"/>
          <w:shd w:val="clear" w:color="auto" w:fill="FFFFFF"/>
        </w:rPr>
        <w:t>, направленную на сохранение и укрепление физического и психологического здоровья.</w:t>
      </w:r>
    </w:p>
    <w:p w:rsidR="003C2C27" w:rsidRDefault="003C2C27" w:rsidP="003C2C27">
      <w:pPr>
        <w:tabs>
          <w:tab w:val="left" w:pos="1134"/>
        </w:tabs>
        <w:suppressAutoHyphens/>
        <w:spacing w:after="200"/>
        <w:ind w:firstLine="426"/>
        <w:contextualSpacing/>
        <w:jc w:val="both"/>
        <w:rPr>
          <w:rFonts w:eastAsia="Calibri"/>
          <w:sz w:val="28"/>
          <w:szCs w:val="28"/>
          <w:lang w:eastAsia="ar-SA"/>
        </w:rPr>
      </w:pPr>
      <w:r w:rsidRPr="00DF1D82">
        <w:rPr>
          <w:sz w:val="28"/>
          <w:szCs w:val="28"/>
          <w:shd w:val="clear" w:color="auto" w:fill="FFFFFF"/>
        </w:rPr>
        <w:t>1</w:t>
      </w:r>
      <w:r>
        <w:rPr>
          <w:sz w:val="28"/>
          <w:szCs w:val="28"/>
          <w:shd w:val="clear" w:color="auto" w:fill="FFFFFF"/>
        </w:rPr>
        <w:t>0</w:t>
      </w:r>
      <w:r w:rsidRPr="00DF1D82">
        <w:rPr>
          <w:sz w:val="28"/>
          <w:szCs w:val="28"/>
          <w:shd w:val="clear" w:color="auto" w:fill="FFFFFF"/>
        </w:rPr>
        <w:t>.3.</w:t>
      </w:r>
      <w:r>
        <w:rPr>
          <w:sz w:val="28"/>
          <w:szCs w:val="28"/>
          <w:shd w:val="clear" w:color="auto" w:fill="FFFFFF"/>
        </w:rPr>
        <w:t>5</w:t>
      </w:r>
      <w:r w:rsidRPr="00DF1D82">
        <w:rPr>
          <w:sz w:val="28"/>
          <w:szCs w:val="28"/>
          <w:shd w:val="clear" w:color="auto" w:fill="FFFFFF"/>
        </w:rPr>
        <w:t>.</w:t>
      </w:r>
      <w:r w:rsidRPr="00DF1D82">
        <w:rPr>
          <w:rFonts w:eastAsia="Calibri"/>
          <w:sz w:val="28"/>
          <w:szCs w:val="28"/>
          <w:lang w:eastAsia="ar-SA"/>
        </w:rPr>
        <w:t xml:space="preserve"> Осуществляет общественный контроль за обеспечением безопасности работников и созданием здоровьесберегающей среды, включая профилактику насилия в отношении работников.</w:t>
      </w:r>
    </w:p>
    <w:p w:rsidR="003C2C27" w:rsidRPr="00C56959" w:rsidRDefault="003C2C27" w:rsidP="003C2C27">
      <w:pPr>
        <w:tabs>
          <w:tab w:val="left" w:pos="1134"/>
        </w:tabs>
        <w:suppressAutoHyphens/>
        <w:spacing w:after="200"/>
        <w:ind w:firstLine="426"/>
        <w:contextualSpacing/>
        <w:jc w:val="both"/>
        <w:rPr>
          <w:rFonts w:eastAsia="Calibri"/>
          <w:sz w:val="28"/>
          <w:szCs w:val="28"/>
          <w:lang w:eastAsia="ar-SA"/>
        </w:rPr>
      </w:pPr>
      <w:r w:rsidRPr="00DF1D82">
        <w:rPr>
          <w:sz w:val="28"/>
          <w:szCs w:val="28"/>
          <w:shd w:val="clear" w:color="auto" w:fill="FFFFFF"/>
        </w:rPr>
        <w:t>1</w:t>
      </w:r>
      <w:r>
        <w:rPr>
          <w:sz w:val="28"/>
          <w:szCs w:val="28"/>
          <w:shd w:val="clear" w:color="auto" w:fill="FFFFFF"/>
        </w:rPr>
        <w:t>0</w:t>
      </w:r>
      <w:r w:rsidRPr="00DF1D82">
        <w:rPr>
          <w:sz w:val="28"/>
          <w:szCs w:val="28"/>
          <w:shd w:val="clear" w:color="auto" w:fill="FFFFFF"/>
        </w:rPr>
        <w:t>.3.</w:t>
      </w:r>
      <w:r>
        <w:rPr>
          <w:sz w:val="28"/>
          <w:szCs w:val="28"/>
          <w:shd w:val="clear" w:color="auto" w:fill="FFFFFF"/>
        </w:rPr>
        <w:t>6</w:t>
      </w:r>
      <w:r w:rsidRPr="00DF1D82">
        <w:rPr>
          <w:sz w:val="28"/>
          <w:szCs w:val="28"/>
          <w:shd w:val="clear" w:color="auto" w:fill="FFFFFF"/>
        </w:rPr>
        <w:t>.</w:t>
      </w:r>
      <w:r w:rsidRPr="00DF1D82">
        <w:rPr>
          <w:sz w:val="28"/>
          <w:szCs w:val="28"/>
        </w:rPr>
        <w:t xml:space="preserve"> Осуществляет пропаганду физической культуры, спорта, здорового образа жизни через средства массовой информации: газеты «Мой Профсоюз», «Новое слово», «</w:t>
      </w:r>
      <w:r w:rsidRPr="00DF1D82">
        <w:rPr>
          <w:sz w:val="28"/>
          <w:szCs w:val="28"/>
          <w:lang w:val="en-US"/>
        </w:rPr>
        <w:t>Prof</w:t>
      </w:r>
      <w:r w:rsidRPr="00DF1D82">
        <w:rPr>
          <w:sz w:val="28"/>
          <w:szCs w:val="28"/>
        </w:rPr>
        <w:t>жизнь» и социальные сети.</w:t>
      </w:r>
    </w:p>
    <w:p w:rsidR="003C2C27" w:rsidRPr="00C56959" w:rsidRDefault="003C2C27" w:rsidP="003C2C27">
      <w:pPr>
        <w:ind w:firstLine="426"/>
        <w:jc w:val="center"/>
        <w:rPr>
          <w:b/>
          <w:color w:val="000000"/>
          <w:sz w:val="28"/>
          <w:szCs w:val="28"/>
        </w:rPr>
      </w:pPr>
    </w:p>
    <w:p w:rsidR="003C2C27" w:rsidRPr="00C56959" w:rsidRDefault="003C2C27" w:rsidP="003C2C27">
      <w:pPr>
        <w:ind w:firstLine="426"/>
        <w:jc w:val="center"/>
        <w:rPr>
          <w:b/>
          <w:color w:val="000000"/>
          <w:sz w:val="28"/>
          <w:szCs w:val="28"/>
        </w:rPr>
      </w:pPr>
      <w:r w:rsidRPr="00255658">
        <w:rPr>
          <w:b/>
          <w:color w:val="000000"/>
          <w:sz w:val="28"/>
          <w:szCs w:val="28"/>
          <w:lang w:val="en-US"/>
        </w:rPr>
        <w:t>XI</w:t>
      </w:r>
      <w:r w:rsidRPr="00255658">
        <w:rPr>
          <w:b/>
          <w:color w:val="000000"/>
          <w:sz w:val="28"/>
          <w:szCs w:val="28"/>
        </w:rPr>
        <w:t>. П</w:t>
      </w:r>
      <w:r>
        <w:rPr>
          <w:b/>
          <w:color w:val="000000"/>
          <w:sz w:val="28"/>
          <w:szCs w:val="28"/>
        </w:rPr>
        <w:t>ЕНСИОННОЕ ОБЕСПЕЧЕНИЕ</w:t>
      </w:r>
    </w:p>
    <w:p w:rsidR="003C2C27" w:rsidRPr="00255658" w:rsidRDefault="003C2C27" w:rsidP="003C2C27">
      <w:pPr>
        <w:ind w:firstLine="426"/>
        <w:jc w:val="both"/>
        <w:rPr>
          <w:color w:val="000000"/>
          <w:sz w:val="28"/>
          <w:szCs w:val="28"/>
          <w:lang/>
        </w:rPr>
      </w:pPr>
      <w:r>
        <w:rPr>
          <w:color w:val="000000"/>
          <w:sz w:val="28"/>
          <w:szCs w:val="28"/>
          <w:lang/>
        </w:rPr>
        <w:t>11</w:t>
      </w:r>
      <w:r w:rsidRPr="00255658">
        <w:rPr>
          <w:color w:val="000000"/>
          <w:sz w:val="28"/>
          <w:szCs w:val="28"/>
          <w:lang/>
        </w:rPr>
        <w:t xml:space="preserve">.1. В соответствии с Федеральным законом «Об индивидуальном (персонифицированном) учете в системе государственного пенсионного страхования» от 1 апреля 1996г. № 27-ФЗ стороны подтверждают, что работодатель обязан в установленный срок представлять органам Пенсионного Фонда РФ сведения о застрахованных лицах, определенные настоящим Федеральным законом, и информировать застрахованных лиц, работающих у них, о сведениях, представленных в орган Пенсионного фонда </w:t>
      </w:r>
      <w:r w:rsidRPr="00255658">
        <w:rPr>
          <w:color w:val="000000"/>
          <w:sz w:val="28"/>
          <w:szCs w:val="28"/>
          <w:lang/>
        </w:rPr>
        <w:lastRenderedPageBreak/>
        <w:t>РФ, для индивидуального (персонифицированного) учета, по мере их представления.</w:t>
      </w:r>
    </w:p>
    <w:p w:rsidR="003C2C27" w:rsidRPr="00255658" w:rsidRDefault="003C2C27" w:rsidP="003C2C27">
      <w:pPr>
        <w:ind w:firstLine="426"/>
        <w:jc w:val="both"/>
        <w:rPr>
          <w:color w:val="000000"/>
          <w:sz w:val="28"/>
          <w:szCs w:val="28"/>
          <w:lang/>
        </w:rPr>
      </w:pPr>
      <w:r>
        <w:rPr>
          <w:color w:val="000000"/>
          <w:sz w:val="28"/>
          <w:szCs w:val="28"/>
          <w:lang/>
        </w:rPr>
        <w:t>11</w:t>
      </w:r>
      <w:r w:rsidRPr="00255658">
        <w:rPr>
          <w:color w:val="000000"/>
          <w:sz w:val="28"/>
          <w:szCs w:val="28"/>
          <w:lang/>
        </w:rPr>
        <w:t xml:space="preserve">.2. В целях обеспечения формирования будущих пенсионных выплат работникам в соответствии с пенсионным законодательством </w:t>
      </w:r>
      <w:r w:rsidRPr="00255658">
        <w:rPr>
          <w:color w:val="000000"/>
          <w:sz w:val="28"/>
          <w:szCs w:val="28"/>
          <w:lang/>
        </w:rPr>
        <w:t xml:space="preserve">работодатель </w:t>
      </w:r>
      <w:r w:rsidRPr="00255658">
        <w:rPr>
          <w:color w:val="000000"/>
          <w:sz w:val="28"/>
          <w:szCs w:val="28"/>
          <w:lang/>
        </w:rPr>
        <w:t>провод</w:t>
      </w:r>
      <w:r w:rsidRPr="00255658">
        <w:rPr>
          <w:color w:val="000000"/>
          <w:sz w:val="28"/>
          <w:szCs w:val="28"/>
          <w:lang/>
        </w:rPr>
        <w:t>ит</w:t>
      </w:r>
      <w:r w:rsidRPr="00255658">
        <w:rPr>
          <w:color w:val="000000"/>
          <w:sz w:val="28"/>
          <w:szCs w:val="28"/>
          <w:lang/>
        </w:rPr>
        <w:t xml:space="preserve"> работу по реализации Федеральных законов «Об обязательном пенсионном страховании в Российской Федерации» № 167</w:t>
      </w:r>
      <w:r w:rsidRPr="00255658">
        <w:rPr>
          <w:color w:val="000000"/>
          <w:sz w:val="28"/>
          <w:szCs w:val="28"/>
          <w:lang/>
        </w:rPr>
        <w:t>-</w:t>
      </w:r>
      <w:r w:rsidRPr="00255658">
        <w:rPr>
          <w:color w:val="000000"/>
          <w:sz w:val="28"/>
          <w:szCs w:val="28"/>
          <w:lang/>
        </w:rPr>
        <w:t>ФЗ от 15.12.2001г., «О страховых пенсиях в Российской Федерации» № 400-ФЗ от 28.12.2013г., «О негосударственных пенсионных фондах» № 75-ФЗ от 7.05.1998г.) и других правовых нормативных актов в области пенсионного страхования, в том числе:</w:t>
      </w:r>
    </w:p>
    <w:p w:rsidR="003C2C27" w:rsidRPr="00255658" w:rsidRDefault="003C2C27" w:rsidP="003C2C27">
      <w:pPr>
        <w:ind w:firstLine="426"/>
        <w:jc w:val="both"/>
        <w:rPr>
          <w:color w:val="000000"/>
          <w:sz w:val="28"/>
          <w:szCs w:val="28"/>
          <w:lang/>
        </w:rPr>
      </w:pPr>
      <w:r w:rsidRPr="00255658">
        <w:rPr>
          <w:color w:val="000000"/>
          <w:sz w:val="28"/>
          <w:szCs w:val="28"/>
          <w:lang/>
        </w:rPr>
        <w:t>-</w:t>
      </w:r>
      <w:r w:rsidRPr="00255658">
        <w:rPr>
          <w:color w:val="000000"/>
          <w:sz w:val="28"/>
          <w:szCs w:val="28"/>
          <w:lang/>
        </w:rPr>
        <w:t xml:space="preserve"> </w:t>
      </w:r>
      <w:r w:rsidRPr="00255658">
        <w:rPr>
          <w:color w:val="000000"/>
          <w:sz w:val="28"/>
          <w:szCs w:val="28"/>
          <w:lang/>
        </w:rPr>
        <w:t>обеспечивает своевременную и полную уплату страховых взносов в Пенсионный фонд РФ;</w:t>
      </w:r>
    </w:p>
    <w:p w:rsidR="003C2C27" w:rsidRPr="00255658" w:rsidRDefault="003C2C27" w:rsidP="003C2C27">
      <w:pPr>
        <w:ind w:firstLine="426"/>
        <w:jc w:val="both"/>
        <w:rPr>
          <w:color w:val="000000"/>
          <w:sz w:val="28"/>
          <w:szCs w:val="28"/>
          <w:lang/>
        </w:rPr>
      </w:pPr>
      <w:r w:rsidRPr="00255658">
        <w:rPr>
          <w:color w:val="000000"/>
          <w:sz w:val="28"/>
          <w:szCs w:val="28"/>
          <w:lang/>
        </w:rPr>
        <w:t>-</w:t>
      </w:r>
      <w:r w:rsidRPr="00255658">
        <w:rPr>
          <w:color w:val="000000"/>
          <w:sz w:val="28"/>
          <w:szCs w:val="28"/>
          <w:lang/>
        </w:rPr>
        <w:t xml:space="preserve"> </w:t>
      </w:r>
      <w:r w:rsidRPr="00255658">
        <w:rPr>
          <w:color w:val="000000"/>
          <w:sz w:val="28"/>
          <w:szCs w:val="28"/>
          <w:lang/>
        </w:rPr>
        <w:t>своевременно представляет в Пенсионный фонд РФ достоверные индивидуальные сведения;</w:t>
      </w:r>
    </w:p>
    <w:p w:rsidR="003C2C27" w:rsidRPr="00255658" w:rsidRDefault="003C2C27" w:rsidP="003C2C27">
      <w:pPr>
        <w:ind w:firstLine="426"/>
        <w:jc w:val="both"/>
        <w:rPr>
          <w:color w:val="000000"/>
          <w:sz w:val="28"/>
          <w:szCs w:val="28"/>
          <w:lang/>
        </w:rPr>
      </w:pPr>
      <w:r w:rsidRPr="00255658">
        <w:rPr>
          <w:color w:val="000000"/>
          <w:sz w:val="28"/>
          <w:szCs w:val="28"/>
          <w:lang/>
        </w:rPr>
        <w:t>-</w:t>
      </w:r>
      <w:r w:rsidRPr="00255658">
        <w:rPr>
          <w:color w:val="000000"/>
          <w:sz w:val="28"/>
          <w:szCs w:val="28"/>
          <w:lang/>
        </w:rPr>
        <w:t xml:space="preserve"> </w:t>
      </w:r>
      <w:r w:rsidRPr="00255658">
        <w:rPr>
          <w:color w:val="000000"/>
          <w:sz w:val="28"/>
          <w:szCs w:val="28"/>
          <w:lang/>
        </w:rPr>
        <w:t>знакомит работников с информацией персонифицированного учета, представленной в Пенсионный фонд РФ;</w:t>
      </w:r>
    </w:p>
    <w:p w:rsidR="003C2C27" w:rsidRPr="00255658" w:rsidRDefault="003C2C27" w:rsidP="003C2C27">
      <w:pPr>
        <w:ind w:firstLine="426"/>
        <w:jc w:val="both"/>
        <w:rPr>
          <w:color w:val="000000"/>
          <w:sz w:val="28"/>
          <w:szCs w:val="28"/>
          <w:lang/>
        </w:rPr>
      </w:pPr>
      <w:r w:rsidRPr="00255658">
        <w:rPr>
          <w:color w:val="000000"/>
          <w:sz w:val="28"/>
          <w:szCs w:val="28"/>
          <w:lang/>
        </w:rPr>
        <w:t>-</w:t>
      </w:r>
      <w:r w:rsidRPr="00255658">
        <w:rPr>
          <w:color w:val="000000"/>
          <w:sz w:val="28"/>
          <w:szCs w:val="28"/>
          <w:lang/>
        </w:rPr>
        <w:t xml:space="preserve"> </w:t>
      </w:r>
      <w:r w:rsidRPr="00255658">
        <w:rPr>
          <w:color w:val="000000"/>
          <w:sz w:val="28"/>
          <w:szCs w:val="28"/>
          <w:lang/>
        </w:rPr>
        <w:t>разъясняет реализацию Программы негосударственного пенсионного обеспечения работников образования в  соответствии с постановлением Кабинета Министров Республики Татарстан № 584 от 30.12.2004г.</w:t>
      </w:r>
    </w:p>
    <w:p w:rsidR="003C2C27" w:rsidRDefault="003C2C27" w:rsidP="003C2C27">
      <w:pPr>
        <w:ind w:firstLine="426"/>
        <w:jc w:val="both"/>
        <w:rPr>
          <w:color w:val="000000"/>
          <w:sz w:val="28"/>
          <w:szCs w:val="28"/>
        </w:rPr>
      </w:pPr>
      <w:r w:rsidRPr="009F47A5">
        <w:rPr>
          <w:sz w:val="28"/>
          <w:szCs w:val="28"/>
          <w:lang/>
        </w:rPr>
        <w:t>11</w:t>
      </w:r>
      <w:r w:rsidRPr="009F47A5">
        <w:rPr>
          <w:sz w:val="28"/>
          <w:szCs w:val="28"/>
          <w:lang/>
        </w:rPr>
        <w:t>.</w:t>
      </w:r>
      <w:r w:rsidRPr="009F47A5">
        <w:rPr>
          <w:sz w:val="28"/>
          <w:szCs w:val="28"/>
          <w:lang/>
        </w:rPr>
        <w:t>3</w:t>
      </w:r>
      <w:r w:rsidRPr="009F47A5">
        <w:rPr>
          <w:sz w:val="28"/>
          <w:szCs w:val="28"/>
          <w:lang/>
        </w:rPr>
        <w:t xml:space="preserve">. </w:t>
      </w:r>
      <w:r w:rsidRPr="009F47A5">
        <w:rPr>
          <w:sz w:val="28"/>
          <w:szCs w:val="28"/>
        </w:rPr>
        <w:t>Руководитель</w:t>
      </w:r>
      <w:r>
        <w:rPr>
          <w:color w:val="000000"/>
          <w:sz w:val="28"/>
          <w:szCs w:val="28"/>
        </w:rPr>
        <w:t xml:space="preserve"> совместно с председателем профсоюзной организации</w:t>
      </w:r>
      <w:r w:rsidRPr="00902E91">
        <w:rPr>
          <w:color w:val="000000"/>
          <w:sz w:val="28"/>
          <w:szCs w:val="28"/>
          <w:lang/>
        </w:rPr>
        <w:t xml:space="preserve"> проводят разъяснительную работу по осуществлению негосударственного пенсионного обеспечения отдельных работников системы образования в соответствии с постановлением Кабинета Министров Республики Татарстан от 30.12.2004</w:t>
      </w:r>
      <w:r w:rsidRPr="00902E91">
        <w:rPr>
          <w:color w:val="000000"/>
          <w:sz w:val="28"/>
          <w:szCs w:val="28"/>
        </w:rPr>
        <w:t xml:space="preserve"> </w:t>
      </w:r>
      <w:r w:rsidRPr="00902E91">
        <w:rPr>
          <w:color w:val="000000"/>
          <w:sz w:val="28"/>
          <w:szCs w:val="28"/>
          <w:lang/>
        </w:rPr>
        <w:t xml:space="preserve">№ 584 </w:t>
      </w:r>
      <w:r w:rsidRPr="00902E91">
        <w:rPr>
          <w:color w:val="000000"/>
          <w:sz w:val="28"/>
          <w:szCs w:val="28"/>
        </w:rPr>
        <w:t>«О негосударственном пенсионном обеспечении отдельных работников бюджетной сферы Республики Татарстан».</w:t>
      </w:r>
      <w:r>
        <w:rPr>
          <w:color w:val="000000"/>
          <w:sz w:val="28"/>
          <w:szCs w:val="28"/>
        </w:rPr>
        <w:t xml:space="preserve"> </w:t>
      </w:r>
    </w:p>
    <w:p w:rsidR="003C2C27" w:rsidRPr="00902E91" w:rsidRDefault="003C2C27" w:rsidP="003C2C27">
      <w:pPr>
        <w:ind w:firstLine="426"/>
        <w:jc w:val="both"/>
        <w:rPr>
          <w:color w:val="000000"/>
          <w:sz w:val="28"/>
          <w:szCs w:val="28"/>
        </w:rPr>
      </w:pPr>
      <w:r>
        <w:rPr>
          <w:color w:val="000000"/>
          <w:sz w:val="28"/>
          <w:szCs w:val="28"/>
        </w:rPr>
        <w:t>Работнику</w:t>
      </w:r>
      <w:r w:rsidRPr="00902E91">
        <w:rPr>
          <w:color w:val="000000"/>
          <w:sz w:val="28"/>
          <w:szCs w:val="28"/>
          <w:lang/>
        </w:rPr>
        <w:t>, прекративш</w:t>
      </w:r>
      <w:r>
        <w:rPr>
          <w:color w:val="000000"/>
          <w:sz w:val="28"/>
          <w:szCs w:val="28"/>
        </w:rPr>
        <w:t>ему</w:t>
      </w:r>
      <w:r w:rsidRPr="00902E91">
        <w:rPr>
          <w:color w:val="000000"/>
          <w:sz w:val="28"/>
          <w:szCs w:val="28"/>
          <w:lang/>
        </w:rPr>
        <w:t xml:space="preserve"> трудовой договор с </w:t>
      </w:r>
      <w:r w:rsidRPr="00902E91">
        <w:rPr>
          <w:sz w:val="28"/>
          <w:szCs w:val="28"/>
          <w:lang/>
        </w:rPr>
        <w:t>образовательной организацией</w:t>
      </w:r>
      <w:r w:rsidRPr="00902E91">
        <w:rPr>
          <w:color w:val="000000"/>
          <w:sz w:val="28"/>
          <w:szCs w:val="28"/>
          <w:lang/>
        </w:rPr>
        <w:t xml:space="preserve">, </w:t>
      </w:r>
      <w:r>
        <w:rPr>
          <w:color w:val="000000"/>
          <w:sz w:val="28"/>
          <w:szCs w:val="28"/>
        </w:rPr>
        <w:t>оказывается помощь в оформлении документов для получения</w:t>
      </w:r>
      <w:r w:rsidRPr="00902E91">
        <w:rPr>
          <w:color w:val="000000"/>
          <w:sz w:val="28"/>
          <w:szCs w:val="28"/>
          <w:lang/>
        </w:rPr>
        <w:t xml:space="preserve"> выплаты негосударственной пенсии.</w:t>
      </w:r>
      <w:r w:rsidRPr="00902E91">
        <w:rPr>
          <w:color w:val="000000"/>
          <w:sz w:val="28"/>
          <w:szCs w:val="28"/>
          <w:lang/>
        </w:rPr>
        <w:tab/>
      </w:r>
    </w:p>
    <w:p w:rsidR="003C2C27" w:rsidRDefault="003C2C27" w:rsidP="003C2C27">
      <w:pPr>
        <w:ind w:firstLine="426"/>
        <w:jc w:val="both"/>
        <w:rPr>
          <w:color w:val="000000"/>
          <w:sz w:val="28"/>
          <w:szCs w:val="28"/>
          <w:lang/>
        </w:rPr>
      </w:pPr>
      <w:r>
        <w:rPr>
          <w:sz w:val="28"/>
          <w:szCs w:val="28"/>
        </w:rPr>
        <w:t>11</w:t>
      </w:r>
      <w:r w:rsidRPr="00902E91">
        <w:rPr>
          <w:sz w:val="28"/>
          <w:szCs w:val="28"/>
        </w:rPr>
        <w:t>.</w:t>
      </w:r>
      <w:r>
        <w:rPr>
          <w:sz w:val="28"/>
          <w:szCs w:val="28"/>
        </w:rPr>
        <w:t>4</w:t>
      </w:r>
      <w:r w:rsidRPr="00902E91">
        <w:rPr>
          <w:sz w:val="28"/>
          <w:szCs w:val="28"/>
        </w:rPr>
        <w:t xml:space="preserve">. </w:t>
      </w:r>
      <w:r w:rsidRPr="00255658">
        <w:rPr>
          <w:color w:val="000000"/>
          <w:sz w:val="28"/>
          <w:szCs w:val="28"/>
          <w:lang/>
        </w:rPr>
        <w:t xml:space="preserve">При обращении членов профсоюза работодатель содействует формированию пакета документов (сбора доказательной базы) при </w:t>
      </w:r>
      <w:r w:rsidRPr="00255658">
        <w:rPr>
          <w:color w:val="000000"/>
          <w:sz w:val="28"/>
          <w:szCs w:val="28"/>
          <w:lang/>
        </w:rPr>
        <w:t>защит</w:t>
      </w:r>
      <w:r w:rsidRPr="00255658">
        <w:rPr>
          <w:color w:val="000000"/>
          <w:sz w:val="28"/>
          <w:szCs w:val="28"/>
          <w:lang/>
        </w:rPr>
        <w:t>е</w:t>
      </w:r>
      <w:r w:rsidRPr="00255658">
        <w:rPr>
          <w:color w:val="000000"/>
          <w:sz w:val="28"/>
          <w:szCs w:val="28"/>
          <w:lang/>
        </w:rPr>
        <w:t xml:space="preserve"> права педагогических работников на досрочную страховую пенсию в судебных инстанциях.</w:t>
      </w:r>
    </w:p>
    <w:p w:rsidR="003C2C27" w:rsidRPr="00902E91" w:rsidRDefault="003C2C27" w:rsidP="003C2C27">
      <w:pPr>
        <w:ind w:firstLine="426"/>
        <w:jc w:val="both"/>
        <w:rPr>
          <w:color w:val="000000"/>
          <w:sz w:val="28"/>
          <w:szCs w:val="28"/>
          <w:lang/>
        </w:rPr>
      </w:pPr>
      <w:r>
        <w:rPr>
          <w:color w:val="000000"/>
          <w:sz w:val="28"/>
          <w:szCs w:val="28"/>
          <w:lang/>
        </w:rPr>
        <w:t>П</w:t>
      </w:r>
      <w:r w:rsidRPr="00902E91">
        <w:rPr>
          <w:sz w:val="28"/>
          <w:szCs w:val="28"/>
        </w:rPr>
        <w:t>ериоды нахождения на курсах повышения квалификации относятся к педагогическому стажу, так как время нахождения на курсах повышения квалификации, является периодом работы, в указанные периоды трудовые отношения педагога не прерываются, сохраняется рабочее место и средняя заработная плата, производятся отчисления на обязательное пенсионное страхование. Работодатель обязан при представлении сведений о застрахованных лицах в территориальные органы Пенсионного Фонда РФ периоды нахождения на курсах повышения квалификации подтвердить специальным кодом (Коды «Условия досрочного назначения страховой пенсии»).</w:t>
      </w:r>
    </w:p>
    <w:p w:rsidR="003C2C27" w:rsidRPr="00C56959" w:rsidRDefault="003C2C27" w:rsidP="003C2C27">
      <w:pPr>
        <w:ind w:firstLine="426"/>
        <w:jc w:val="both"/>
        <w:rPr>
          <w:sz w:val="28"/>
          <w:szCs w:val="28"/>
        </w:rPr>
      </w:pPr>
      <w:r w:rsidRPr="00C56959">
        <w:rPr>
          <w:sz w:val="28"/>
          <w:szCs w:val="28"/>
        </w:rPr>
        <w:t xml:space="preserve">11.5. Работодатель в соответствии с частью 1 статьи 17 Федерального закона от 22.10.2004 № 125-ФЗ «Об архивном деле в Российской Федерации» обеспечивает сохранность архивных документов, в том числе документов по </w:t>
      </w:r>
      <w:r w:rsidRPr="00C56959">
        <w:rPr>
          <w:sz w:val="28"/>
          <w:szCs w:val="28"/>
        </w:rPr>
        <w:lastRenderedPageBreak/>
        <w:t>личному составу, в течение сроков их хранения, установленных федеральными законами, иными нормативными правовыми актами Российской Федерации, Оказывает содействие работнику в получении дополнительных необходимых документов о стаже и заработке, дающим право на установление пенсии по старости, в том числе и по выслуге лет педагогическим работникам.</w:t>
      </w:r>
    </w:p>
    <w:p w:rsidR="003C2C27" w:rsidRPr="00902E91" w:rsidRDefault="003C2C27" w:rsidP="003C2C27">
      <w:pPr>
        <w:ind w:firstLine="426"/>
        <w:jc w:val="both"/>
        <w:rPr>
          <w:color w:val="000000"/>
          <w:sz w:val="28"/>
          <w:szCs w:val="28"/>
          <w:lang/>
        </w:rPr>
      </w:pPr>
    </w:p>
    <w:p w:rsidR="003C2C27" w:rsidRPr="00C56959" w:rsidRDefault="003C2C27" w:rsidP="003C2C27">
      <w:pPr>
        <w:autoSpaceDE w:val="0"/>
        <w:autoSpaceDN w:val="0"/>
        <w:adjustRightInd w:val="0"/>
        <w:ind w:firstLine="709"/>
        <w:contextualSpacing/>
        <w:jc w:val="center"/>
        <w:rPr>
          <w:b/>
          <w:bCs/>
          <w:color w:val="000000"/>
        </w:rPr>
      </w:pPr>
      <w:r w:rsidRPr="00255658">
        <w:rPr>
          <w:b/>
          <w:bCs/>
          <w:color w:val="000000"/>
        </w:rPr>
        <w:t>Х</w:t>
      </w:r>
      <w:r w:rsidRPr="00255658">
        <w:rPr>
          <w:b/>
          <w:bCs/>
          <w:color w:val="000000"/>
          <w:lang w:val="en-US"/>
        </w:rPr>
        <w:t>II</w:t>
      </w:r>
      <w:r w:rsidRPr="00255658">
        <w:rPr>
          <w:b/>
          <w:bCs/>
          <w:color w:val="000000"/>
        </w:rPr>
        <w:t>. ГАРАНТИИ ПРОФСОЮЗНОЙ ДЕЯТЕЛЬНОСТИ</w:t>
      </w:r>
    </w:p>
    <w:p w:rsidR="003C2C27" w:rsidRPr="00255658" w:rsidRDefault="003C2C27" w:rsidP="003C2C27">
      <w:pPr>
        <w:autoSpaceDE w:val="0"/>
        <w:autoSpaceDN w:val="0"/>
        <w:adjustRightInd w:val="0"/>
        <w:ind w:firstLine="426"/>
        <w:contextualSpacing/>
        <w:jc w:val="both"/>
        <w:rPr>
          <w:rFonts w:eastAsia="Calibri"/>
          <w:bCs/>
          <w:color w:val="000000"/>
          <w:sz w:val="28"/>
          <w:szCs w:val="28"/>
        </w:rPr>
      </w:pPr>
      <w:r w:rsidRPr="00255658">
        <w:rPr>
          <w:rFonts w:eastAsia="Calibri"/>
          <w:bCs/>
          <w:color w:val="000000"/>
          <w:sz w:val="28"/>
          <w:szCs w:val="28"/>
        </w:rPr>
        <w:t>1</w:t>
      </w:r>
      <w:r w:rsidRPr="003C2C27">
        <w:rPr>
          <w:rFonts w:eastAsia="Calibri"/>
          <w:bCs/>
          <w:color w:val="000000"/>
          <w:sz w:val="28"/>
          <w:szCs w:val="28"/>
        </w:rPr>
        <w:t>2</w:t>
      </w:r>
      <w:r w:rsidRPr="00255658">
        <w:rPr>
          <w:rFonts w:eastAsia="Calibri"/>
          <w:bCs/>
          <w:color w:val="000000"/>
          <w:sz w:val="28"/>
          <w:szCs w:val="28"/>
        </w:rPr>
        <w:t xml:space="preserve">.1. Работодатель: </w:t>
      </w:r>
    </w:p>
    <w:p w:rsidR="003C2C27" w:rsidRPr="00255658" w:rsidRDefault="003C2C27" w:rsidP="003C2C27">
      <w:pPr>
        <w:autoSpaceDE w:val="0"/>
        <w:autoSpaceDN w:val="0"/>
        <w:adjustRightInd w:val="0"/>
        <w:ind w:firstLine="426"/>
        <w:contextualSpacing/>
        <w:jc w:val="both"/>
        <w:rPr>
          <w:sz w:val="28"/>
          <w:szCs w:val="28"/>
        </w:rPr>
      </w:pPr>
      <w:r w:rsidRPr="00255658">
        <w:rPr>
          <w:rFonts w:eastAsia="Calibri"/>
          <w:bCs/>
          <w:color w:val="000000"/>
          <w:sz w:val="28"/>
          <w:szCs w:val="28"/>
        </w:rPr>
        <w:t>1</w:t>
      </w:r>
      <w:r w:rsidRPr="00F53853">
        <w:rPr>
          <w:rFonts w:eastAsia="Calibri"/>
          <w:bCs/>
          <w:color w:val="000000"/>
          <w:sz w:val="28"/>
          <w:szCs w:val="28"/>
        </w:rPr>
        <w:t>2</w:t>
      </w:r>
      <w:r w:rsidRPr="00255658">
        <w:rPr>
          <w:rFonts w:eastAsia="Calibri"/>
          <w:bCs/>
          <w:color w:val="000000"/>
          <w:sz w:val="28"/>
          <w:szCs w:val="28"/>
        </w:rPr>
        <w:t>.1.1. </w:t>
      </w:r>
      <w:r>
        <w:rPr>
          <w:sz w:val="28"/>
          <w:szCs w:val="28"/>
        </w:rPr>
        <w:t>П</w:t>
      </w:r>
      <w:r w:rsidRPr="00255658">
        <w:rPr>
          <w:sz w:val="28"/>
          <w:szCs w:val="28"/>
        </w:rPr>
        <w:t>редоставляет выборному органу первичной профсоюзной организации независимо от численности работников, бесплатно помещение, отвечающее санитарно-гигиеническим требованиям, обеспеченное отоплением и освещением, оборудованием, необходимым для работы выборного органа первичной профсоюзной организации, и помещение для проведения заседаний, собраний, хранения документов; обеспечивает хозяйственное содержание, охрану и уборку выделяемых помещений, безвозмездно предоставляет для выполнения общественно значимой работы транспортное средство, средства связи</w:t>
      </w:r>
      <w:r>
        <w:rPr>
          <w:sz w:val="28"/>
          <w:szCs w:val="28"/>
        </w:rPr>
        <w:t xml:space="preserve"> </w:t>
      </w:r>
      <w:r w:rsidRPr="00255658">
        <w:rPr>
          <w:sz w:val="28"/>
          <w:szCs w:val="28"/>
        </w:rPr>
        <w:t>(телефон, факс, интернет), компьютерную технику и др., а также предоставляет возможность размещения информации в доступном для всех работников месте в зда</w:t>
      </w:r>
      <w:r>
        <w:rPr>
          <w:sz w:val="28"/>
          <w:szCs w:val="28"/>
        </w:rPr>
        <w:t>нии образовательной организации.</w:t>
      </w:r>
    </w:p>
    <w:p w:rsidR="003C2C27" w:rsidRPr="009F47A5" w:rsidRDefault="003C2C27" w:rsidP="003C2C27">
      <w:pPr>
        <w:ind w:firstLine="426"/>
        <w:contextualSpacing/>
        <w:jc w:val="both"/>
        <w:rPr>
          <w:sz w:val="28"/>
          <w:szCs w:val="28"/>
        </w:rPr>
      </w:pPr>
      <w:r w:rsidRPr="009F47A5">
        <w:rPr>
          <w:sz w:val="28"/>
          <w:szCs w:val="28"/>
        </w:rPr>
        <w:t>12.1.2. </w:t>
      </w:r>
      <w:r w:rsidRPr="009F47A5">
        <w:rPr>
          <w:spacing w:val="-6"/>
          <w:sz w:val="28"/>
          <w:szCs w:val="28"/>
        </w:rPr>
        <w:t>Предоставляет первичной профсоюзной организации в бесплатное</w:t>
      </w:r>
      <w:r>
        <w:rPr>
          <w:spacing w:val="-6"/>
          <w:sz w:val="28"/>
          <w:szCs w:val="28"/>
        </w:rPr>
        <w:t xml:space="preserve"> пользование здания, помещения</w:t>
      </w:r>
      <w:r w:rsidRPr="009F47A5">
        <w:rPr>
          <w:spacing w:val="-6"/>
          <w:sz w:val="28"/>
          <w:szCs w:val="28"/>
        </w:rPr>
        <w:t>, спортивные и</w:t>
      </w:r>
      <w:r w:rsidRPr="009F47A5">
        <w:rPr>
          <w:color w:val="FF0000"/>
          <w:spacing w:val="-6"/>
          <w:sz w:val="28"/>
          <w:szCs w:val="28"/>
        </w:rPr>
        <w:t xml:space="preserve"> </w:t>
      </w:r>
      <w:r w:rsidRPr="003D7E15">
        <w:rPr>
          <w:spacing w:val="-6"/>
          <w:sz w:val="28"/>
          <w:szCs w:val="28"/>
        </w:rPr>
        <w:t>оздоровительные сооружения для организации отдыха, культурно-просветительской и физкультурно-оздоровительной работы с обеспечением оплаты их хозяйственного содержания</w:t>
      </w:r>
      <w:r w:rsidRPr="009F47A5">
        <w:rPr>
          <w:spacing w:val="-6"/>
          <w:sz w:val="28"/>
          <w:szCs w:val="28"/>
        </w:rPr>
        <w:t>, ремонта, отопления, освещения, уборки и охраны (статья 377 ТК РФ).</w:t>
      </w:r>
    </w:p>
    <w:p w:rsidR="003C2C27" w:rsidRPr="00255658" w:rsidRDefault="003C2C27" w:rsidP="003C2C27">
      <w:pPr>
        <w:autoSpaceDE w:val="0"/>
        <w:autoSpaceDN w:val="0"/>
        <w:adjustRightInd w:val="0"/>
        <w:ind w:firstLine="426"/>
        <w:contextualSpacing/>
        <w:jc w:val="both"/>
        <w:rPr>
          <w:sz w:val="28"/>
          <w:szCs w:val="28"/>
        </w:rPr>
      </w:pPr>
      <w:r w:rsidRPr="00255658">
        <w:rPr>
          <w:sz w:val="28"/>
          <w:szCs w:val="28"/>
        </w:rPr>
        <w:t>1</w:t>
      </w:r>
      <w:r>
        <w:rPr>
          <w:sz w:val="28"/>
          <w:szCs w:val="28"/>
        </w:rPr>
        <w:t>2.1.3. Н</w:t>
      </w:r>
      <w:r w:rsidRPr="00255658">
        <w:rPr>
          <w:sz w:val="28"/>
          <w:szCs w:val="28"/>
        </w:rPr>
        <w:t>е препятствует представителям Профсоюза, правовым и техническим инспекторам труда Профсоюза, в том числе внештатным осуществлять контроль за соблюдением трудового законодательства, и иных нормативных правовых актов, содержащих нормы трудового права, предусмотренный статьёй 370 ТК РФ, а также посещать рабочие места, на которых работают члены Профсоюза, для реализации уставных задач Профсоюза и прав, предусмотренных статьёй 11 Федерального закона от 12</w:t>
      </w:r>
      <w:r w:rsidRPr="00255658">
        <w:rPr>
          <w:rFonts w:eastAsia="Arial Unicode MS"/>
          <w:color w:val="000000"/>
          <w:kern w:val="1"/>
          <w:sz w:val="28"/>
          <w:szCs w:val="28"/>
        </w:rPr>
        <w:t> </w:t>
      </w:r>
      <w:r w:rsidRPr="00255658">
        <w:rPr>
          <w:sz w:val="28"/>
          <w:szCs w:val="28"/>
        </w:rPr>
        <w:t>января 1996 г. № 10-ФЗ «О профессиональных союзах, их пра</w:t>
      </w:r>
      <w:r>
        <w:rPr>
          <w:sz w:val="28"/>
          <w:szCs w:val="28"/>
        </w:rPr>
        <w:t>вах и гарантиях деятельности».</w:t>
      </w:r>
    </w:p>
    <w:p w:rsidR="003C2C27" w:rsidRPr="00255658" w:rsidRDefault="003C2C27" w:rsidP="003C2C27">
      <w:pPr>
        <w:ind w:firstLine="426"/>
        <w:contextualSpacing/>
        <w:jc w:val="both"/>
        <w:rPr>
          <w:spacing w:val="-6"/>
          <w:sz w:val="28"/>
          <w:szCs w:val="28"/>
        </w:rPr>
      </w:pPr>
      <w:r w:rsidRPr="00255658">
        <w:rPr>
          <w:spacing w:val="-6"/>
          <w:sz w:val="28"/>
          <w:szCs w:val="28"/>
        </w:rPr>
        <w:t>1</w:t>
      </w:r>
      <w:r>
        <w:rPr>
          <w:spacing w:val="-6"/>
          <w:sz w:val="28"/>
          <w:szCs w:val="28"/>
        </w:rPr>
        <w:t>2.1.4. Н</w:t>
      </w:r>
      <w:r w:rsidRPr="00255658">
        <w:rPr>
          <w:spacing w:val="-6"/>
          <w:sz w:val="28"/>
          <w:szCs w:val="28"/>
        </w:rPr>
        <w:t>е допускает ограничения гарантированных законом социально-трудовых и иных прав и свобод, принуждения, увольнения или иных форм воздействия в отношении любого работника в связи с его членством в Профсоюзе и (или) профсоюзной деятельностью</w:t>
      </w:r>
      <w:r>
        <w:rPr>
          <w:spacing w:val="-6"/>
          <w:sz w:val="28"/>
          <w:szCs w:val="28"/>
        </w:rPr>
        <w:t>.</w:t>
      </w:r>
    </w:p>
    <w:p w:rsidR="003C2C27" w:rsidRPr="00255658" w:rsidRDefault="003C2C27" w:rsidP="003C2C27">
      <w:pPr>
        <w:ind w:firstLine="426"/>
        <w:contextualSpacing/>
        <w:jc w:val="both"/>
        <w:rPr>
          <w:spacing w:val="-6"/>
          <w:sz w:val="28"/>
          <w:szCs w:val="28"/>
        </w:rPr>
      </w:pPr>
      <w:r w:rsidRPr="00255658">
        <w:rPr>
          <w:spacing w:val="-6"/>
          <w:sz w:val="28"/>
          <w:szCs w:val="28"/>
        </w:rPr>
        <w:t>1</w:t>
      </w:r>
      <w:r>
        <w:rPr>
          <w:spacing w:val="-6"/>
          <w:sz w:val="28"/>
          <w:szCs w:val="28"/>
        </w:rPr>
        <w:t>2.1.5. П</w:t>
      </w:r>
      <w:r w:rsidRPr="00255658">
        <w:rPr>
          <w:spacing w:val="-6"/>
          <w:sz w:val="28"/>
          <w:szCs w:val="28"/>
        </w:rPr>
        <w:t>ривлекает представителей выборного органа первичной профсоюзной организации для осуществления контроля за правильностью расходования фонда оплаты труда, фонда экономии зарабо</w:t>
      </w:r>
      <w:r>
        <w:rPr>
          <w:spacing w:val="-6"/>
          <w:sz w:val="28"/>
          <w:szCs w:val="28"/>
        </w:rPr>
        <w:t>тной платы, внебюджетного фонда.</w:t>
      </w:r>
    </w:p>
    <w:p w:rsidR="003C2C27" w:rsidRPr="00255658" w:rsidRDefault="003C2C27" w:rsidP="003C2C27">
      <w:pPr>
        <w:autoSpaceDE w:val="0"/>
        <w:autoSpaceDN w:val="0"/>
        <w:adjustRightInd w:val="0"/>
        <w:ind w:firstLine="426"/>
        <w:contextualSpacing/>
        <w:jc w:val="both"/>
        <w:rPr>
          <w:rFonts w:eastAsia="Calibri"/>
          <w:color w:val="000000"/>
          <w:sz w:val="28"/>
          <w:szCs w:val="28"/>
        </w:rPr>
      </w:pPr>
      <w:r w:rsidRPr="00255658">
        <w:rPr>
          <w:rFonts w:eastAsia="Calibri"/>
          <w:color w:val="000000"/>
          <w:sz w:val="28"/>
          <w:szCs w:val="28"/>
        </w:rPr>
        <w:t>1</w:t>
      </w:r>
      <w:r>
        <w:rPr>
          <w:rFonts w:eastAsia="Calibri"/>
          <w:color w:val="000000"/>
          <w:sz w:val="28"/>
          <w:szCs w:val="28"/>
        </w:rPr>
        <w:t>2.1.6. П</w:t>
      </w:r>
      <w:r w:rsidRPr="00255658">
        <w:rPr>
          <w:rFonts w:eastAsia="Calibri"/>
          <w:color w:val="000000"/>
          <w:sz w:val="28"/>
          <w:szCs w:val="28"/>
        </w:rPr>
        <w:t xml:space="preserve">редоставляет выборному органу первичной профсоюзной организации по его запросу информацию о численности, составе работников, </w:t>
      </w:r>
      <w:r w:rsidRPr="00255658">
        <w:rPr>
          <w:rFonts w:eastAsia="Calibri"/>
          <w:color w:val="000000"/>
          <w:sz w:val="28"/>
          <w:szCs w:val="28"/>
        </w:rPr>
        <w:lastRenderedPageBreak/>
        <w:t xml:space="preserve">условиях финансирования и оплаты труда, объёме задолженности по выплате заработной платы, размере средней заработной платы работников, показателях по условиям и охране труда, планированию и проведению мероприятий по массовому сокращению численности (штата) работников (увольнение 10 и более процентов работников в течение 90 календарных дней), </w:t>
      </w:r>
      <w:r w:rsidRPr="00255658">
        <w:rPr>
          <w:rFonts w:eastAsia="Calibri"/>
          <w:sz w:val="28"/>
          <w:szCs w:val="28"/>
        </w:rPr>
        <w:t xml:space="preserve">квалификации, </w:t>
      </w:r>
      <w:r w:rsidRPr="00255658">
        <w:rPr>
          <w:rFonts w:eastAsia="Calibri"/>
          <w:color w:val="000000"/>
          <w:sz w:val="28"/>
          <w:szCs w:val="28"/>
        </w:rPr>
        <w:t xml:space="preserve">дополнительном профессиональном образовании, результатах аттестации и наградах работников </w:t>
      </w:r>
      <w:r>
        <w:rPr>
          <w:rFonts w:eastAsia="Calibri"/>
          <w:color w:val="000000"/>
          <w:sz w:val="28"/>
          <w:szCs w:val="28"/>
        </w:rPr>
        <w:t>и другую необходимую информацию.</w:t>
      </w:r>
    </w:p>
    <w:p w:rsidR="003C2C27" w:rsidRPr="00255658" w:rsidRDefault="003C2C27" w:rsidP="003C2C27">
      <w:pPr>
        <w:autoSpaceDE w:val="0"/>
        <w:autoSpaceDN w:val="0"/>
        <w:adjustRightInd w:val="0"/>
        <w:ind w:firstLine="426"/>
        <w:contextualSpacing/>
        <w:jc w:val="both"/>
        <w:rPr>
          <w:rFonts w:eastAsia="Calibri"/>
          <w:color w:val="000000"/>
          <w:sz w:val="28"/>
          <w:szCs w:val="28"/>
        </w:rPr>
      </w:pPr>
      <w:r w:rsidRPr="00255658">
        <w:rPr>
          <w:rFonts w:eastAsia="Calibri"/>
          <w:color w:val="000000"/>
          <w:sz w:val="28"/>
          <w:szCs w:val="28"/>
        </w:rPr>
        <w:t>1</w:t>
      </w:r>
      <w:r>
        <w:rPr>
          <w:rFonts w:eastAsia="Calibri"/>
          <w:color w:val="000000"/>
          <w:sz w:val="28"/>
          <w:szCs w:val="28"/>
        </w:rPr>
        <w:t>2.1.7. О</w:t>
      </w:r>
      <w:r w:rsidRPr="00255658">
        <w:rPr>
          <w:rFonts w:eastAsia="Calibri"/>
          <w:color w:val="000000"/>
          <w:sz w:val="28"/>
          <w:szCs w:val="28"/>
        </w:rPr>
        <w:t xml:space="preserve">беспечивает участие выборного органа первичной профсоюзной организации в работе органов управления образовательной организацией </w:t>
      </w:r>
      <w:r w:rsidRPr="00450A27">
        <w:rPr>
          <w:rFonts w:eastAsia="Calibri"/>
          <w:sz w:val="28"/>
          <w:szCs w:val="28"/>
        </w:rPr>
        <w:t>(педагогический и</w:t>
      </w:r>
      <w:r>
        <w:rPr>
          <w:rFonts w:eastAsia="Calibri"/>
          <w:color w:val="000000"/>
          <w:sz w:val="28"/>
          <w:szCs w:val="28"/>
        </w:rPr>
        <w:t xml:space="preserve"> </w:t>
      </w:r>
      <w:r w:rsidRPr="00255658">
        <w:rPr>
          <w:rFonts w:eastAsia="Calibri"/>
          <w:color w:val="000000"/>
          <w:sz w:val="28"/>
          <w:szCs w:val="28"/>
        </w:rPr>
        <w:t>наблюдательный советы и др.) как по вопросам принятия локальных нормативных актов, содержащих нормы трудового права и затрагивающих интересы работников, так и относящихся к деятельности образовательной организации в целом</w:t>
      </w:r>
      <w:r>
        <w:rPr>
          <w:rFonts w:eastAsia="Calibri"/>
          <w:color w:val="000000"/>
          <w:sz w:val="28"/>
          <w:szCs w:val="28"/>
        </w:rPr>
        <w:t>.</w:t>
      </w:r>
    </w:p>
    <w:p w:rsidR="003C2C27" w:rsidRDefault="003C2C27" w:rsidP="003C2C27">
      <w:pPr>
        <w:autoSpaceDE w:val="0"/>
        <w:autoSpaceDN w:val="0"/>
        <w:adjustRightInd w:val="0"/>
        <w:ind w:firstLine="426"/>
        <w:contextualSpacing/>
        <w:jc w:val="both"/>
        <w:rPr>
          <w:color w:val="000000"/>
          <w:sz w:val="28"/>
          <w:szCs w:val="28"/>
        </w:rPr>
      </w:pPr>
      <w:r w:rsidRPr="00255658">
        <w:rPr>
          <w:color w:val="000000"/>
          <w:sz w:val="28"/>
          <w:szCs w:val="28"/>
        </w:rPr>
        <w:t>1</w:t>
      </w:r>
      <w:r>
        <w:rPr>
          <w:color w:val="000000"/>
          <w:sz w:val="28"/>
          <w:szCs w:val="28"/>
        </w:rPr>
        <w:t>2.1.8. П</w:t>
      </w:r>
      <w:r w:rsidRPr="00255658">
        <w:rPr>
          <w:color w:val="000000"/>
          <w:sz w:val="28"/>
          <w:szCs w:val="28"/>
        </w:rPr>
        <w:t>редоставляет возможность уполномоченн</w:t>
      </w:r>
      <w:r>
        <w:rPr>
          <w:color w:val="000000"/>
          <w:sz w:val="28"/>
          <w:szCs w:val="28"/>
        </w:rPr>
        <w:t>ому</w:t>
      </w:r>
      <w:r w:rsidRPr="00255658">
        <w:rPr>
          <w:color w:val="000000"/>
          <w:sz w:val="28"/>
          <w:szCs w:val="28"/>
        </w:rPr>
        <w:t xml:space="preserve"> по охране труда, членам совместной комиссии по охране труда использовать </w:t>
      </w:r>
      <w:r w:rsidRPr="002454A3">
        <w:rPr>
          <w:sz w:val="28"/>
          <w:szCs w:val="28"/>
        </w:rPr>
        <w:t>не менее 2 часов</w:t>
      </w:r>
      <w:r w:rsidRPr="00255658">
        <w:rPr>
          <w:color w:val="000000"/>
          <w:sz w:val="28"/>
          <w:szCs w:val="28"/>
        </w:rPr>
        <w:t xml:space="preserve"> оплачиваемого рабочего времени в неделю для выполнения возложенных на них обязанностей по осуществлению контроля за созданием безопасных условий труда в образовательной организации, </w:t>
      </w:r>
      <w:r w:rsidRPr="002454A3">
        <w:rPr>
          <w:color w:val="000000"/>
          <w:sz w:val="28"/>
          <w:szCs w:val="28"/>
        </w:rPr>
        <w:t>а также пройти обучение по вопросам охраны труда с отрывом от производства 1 раза в 3 года с сохранением средней заработной платы по основному месту работы</w:t>
      </w:r>
      <w:r>
        <w:rPr>
          <w:color w:val="000000"/>
          <w:sz w:val="28"/>
          <w:szCs w:val="28"/>
        </w:rPr>
        <w:t>.</w:t>
      </w:r>
    </w:p>
    <w:p w:rsidR="003C2C27" w:rsidRPr="003D7E15" w:rsidRDefault="003C2C27" w:rsidP="003C2C27">
      <w:pPr>
        <w:autoSpaceDE w:val="0"/>
        <w:autoSpaceDN w:val="0"/>
        <w:adjustRightInd w:val="0"/>
        <w:ind w:firstLine="426"/>
        <w:contextualSpacing/>
        <w:jc w:val="both"/>
        <w:rPr>
          <w:sz w:val="28"/>
          <w:szCs w:val="28"/>
        </w:rPr>
      </w:pPr>
      <w:r w:rsidRPr="003D7E15">
        <w:rPr>
          <w:sz w:val="28"/>
          <w:szCs w:val="28"/>
        </w:rPr>
        <w:t>12.1.9. </w:t>
      </w:r>
      <w:r w:rsidRPr="003D7E15">
        <w:rPr>
          <w:iCs/>
          <w:sz w:val="28"/>
          <w:szCs w:val="28"/>
        </w:rPr>
        <w:t xml:space="preserve">Предоставляет ежегодно в летнее время дополнительный оплачиваемый отпуск председателю первичной профсоюзной организации в количестве 7 календарных дней, заместителям председателя - 3 календарных дня, уполномоченному по охране труда </w:t>
      </w:r>
      <w:r w:rsidRPr="003D7E15">
        <w:rPr>
          <w:sz w:val="28"/>
          <w:szCs w:val="28"/>
        </w:rPr>
        <w:t>выборным органом первичной профсоюзной организации</w:t>
      </w:r>
      <w:r w:rsidRPr="003D7E15">
        <w:rPr>
          <w:iCs/>
          <w:sz w:val="28"/>
          <w:szCs w:val="28"/>
        </w:rPr>
        <w:t xml:space="preserve"> - </w:t>
      </w:r>
      <w:r>
        <w:rPr>
          <w:iCs/>
          <w:sz w:val="28"/>
          <w:szCs w:val="28"/>
        </w:rPr>
        <w:t>3</w:t>
      </w:r>
      <w:r w:rsidRPr="003D7E15">
        <w:rPr>
          <w:iCs/>
          <w:sz w:val="28"/>
          <w:szCs w:val="28"/>
        </w:rPr>
        <w:t xml:space="preserve"> календарных дня.</w:t>
      </w:r>
    </w:p>
    <w:p w:rsidR="003C2C27" w:rsidRPr="00255658" w:rsidRDefault="003C2C27" w:rsidP="003C2C27">
      <w:pPr>
        <w:autoSpaceDE w:val="0"/>
        <w:autoSpaceDN w:val="0"/>
        <w:adjustRightInd w:val="0"/>
        <w:ind w:firstLine="426"/>
        <w:contextualSpacing/>
        <w:jc w:val="both"/>
        <w:rPr>
          <w:sz w:val="28"/>
          <w:szCs w:val="28"/>
        </w:rPr>
      </w:pPr>
      <w:r w:rsidRPr="00255658">
        <w:rPr>
          <w:sz w:val="28"/>
          <w:szCs w:val="28"/>
        </w:rPr>
        <w:t>1</w:t>
      </w:r>
      <w:r>
        <w:rPr>
          <w:sz w:val="28"/>
          <w:szCs w:val="28"/>
        </w:rPr>
        <w:t>2.1.10. В</w:t>
      </w:r>
      <w:r w:rsidRPr="00255658">
        <w:rPr>
          <w:iCs/>
          <w:sz w:val="28"/>
          <w:szCs w:val="28"/>
        </w:rPr>
        <w:t xml:space="preserve"> целях повышения престижа первичной профсоюзной организации и её выборных органов за выполнение общественно значимых функций по представительству и защите социально-трудовых прав и интересов работников, участие в управлении образовательной организацией председателю первичной профсоюзной организации, заместителям председателя первичной профсоюзной организации, уполномоченным по охране труда устанавливает доплаты за счёт средств стимулирующей части фонда оплаты тр</w:t>
      </w:r>
      <w:r>
        <w:rPr>
          <w:iCs/>
          <w:sz w:val="28"/>
          <w:szCs w:val="28"/>
        </w:rPr>
        <w:t>уда образовательной организации.</w:t>
      </w:r>
    </w:p>
    <w:p w:rsidR="003C2C27" w:rsidRPr="00FE517E" w:rsidRDefault="003C2C27" w:rsidP="003C2C27">
      <w:pPr>
        <w:autoSpaceDE w:val="0"/>
        <w:autoSpaceDN w:val="0"/>
        <w:adjustRightInd w:val="0"/>
        <w:ind w:firstLine="426"/>
        <w:contextualSpacing/>
        <w:jc w:val="both"/>
        <w:rPr>
          <w:color w:val="FF0000"/>
          <w:sz w:val="28"/>
          <w:szCs w:val="28"/>
        </w:rPr>
      </w:pPr>
      <w:r w:rsidRPr="00FE517E">
        <w:rPr>
          <w:iCs/>
          <w:sz w:val="28"/>
          <w:szCs w:val="28"/>
        </w:rPr>
        <w:t>12.1.1</w:t>
      </w:r>
      <w:r>
        <w:rPr>
          <w:iCs/>
          <w:sz w:val="28"/>
          <w:szCs w:val="28"/>
        </w:rPr>
        <w:t>1</w:t>
      </w:r>
      <w:r w:rsidRPr="00FE517E">
        <w:rPr>
          <w:iCs/>
          <w:sz w:val="28"/>
          <w:szCs w:val="28"/>
        </w:rPr>
        <w:t xml:space="preserve">. Ежегодно отчисляет в первичную профсоюзную организацию денежные средства в размере не менее 6 процентов из средств профкома на проведение культурно-массовой и физкультурно-оздоровительной работы с работниками образовательной организации и членами их семей в порядке, предусмотренном локальным нормативным актом образовательной организации, принимаемым </w:t>
      </w:r>
      <w:r w:rsidRPr="00FE517E">
        <w:rPr>
          <w:bCs/>
          <w:iCs/>
          <w:sz w:val="28"/>
          <w:szCs w:val="28"/>
        </w:rPr>
        <w:t xml:space="preserve">по согласованию с </w:t>
      </w:r>
      <w:r w:rsidRPr="00FE517E">
        <w:rPr>
          <w:sz w:val="28"/>
          <w:szCs w:val="28"/>
        </w:rPr>
        <w:t>выборным органом первичной профсоюзной организации</w:t>
      </w:r>
    </w:p>
    <w:p w:rsidR="003C2C27" w:rsidRPr="00255658" w:rsidRDefault="003C2C27" w:rsidP="003C2C27">
      <w:pPr>
        <w:autoSpaceDE w:val="0"/>
        <w:autoSpaceDN w:val="0"/>
        <w:adjustRightInd w:val="0"/>
        <w:ind w:firstLine="426"/>
        <w:contextualSpacing/>
        <w:jc w:val="both"/>
        <w:rPr>
          <w:color w:val="000000"/>
          <w:sz w:val="28"/>
          <w:szCs w:val="28"/>
        </w:rPr>
      </w:pPr>
      <w:r w:rsidRPr="00255658">
        <w:rPr>
          <w:iCs/>
          <w:color w:val="000000"/>
          <w:sz w:val="28"/>
          <w:szCs w:val="28"/>
        </w:rPr>
        <w:t> </w:t>
      </w:r>
      <w:r w:rsidRPr="00255658">
        <w:rPr>
          <w:color w:val="000000"/>
          <w:sz w:val="28"/>
          <w:szCs w:val="28"/>
        </w:rPr>
        <w:t>1</w:t>
      </w:r>
      <w:r>
        <w:rPr>
          <w:color w:val="000000"/>
          <w:sz w:val="28"/>
          <w:szCs w:val="28"/>
        </w:rPr>
        <w:t>2</w:t>
      </w:r>
      <w:r w:rsidRPr="00255658">
        <w:rPr>
          <w:color w:val="000000"/>
          <w:sz w:val="28"/>
          <w:szCs w:val="28"/>
        </w:rPr>
        <w:t>.2. Стороны признают следующие гарантии работников, входящих в состав выборного органа первичной профсоюзной организации и не освобожденных от основной работы:</w:t>
      </w:r>
    </w:p>
    <w:p w:rsidR="003C2C27" w:rsidRPr="00255658" w:rsidRDefault="003C2C27" w:rsidP="003C2C27">
      <w:pPr>
        <w:autoSpaceDE w:val="0"/>
        <w:autoSpaceDN w:val="0"/>
        <w:adjustRightInd w:val="0"/>
        <w:ind w:firstLine="426"/>
        <w:contextualSpacing/>
        <w:jc w:val="both"/>
        <w:rPr>
          <w:rFonts w:eastAsia="Calibri"/>
          <w:strike/>
          <w:color w:val="000000"/>
          <w:sz w:val="28"/>
          <w:szCs w:val="28"/>
          <w:lang w:eastAsia="en-US"/>
        </w:rPr>
      </w:pPr>
      <w:r w:rsidRPr="00255658">
        <w:rPr>
          <w:sz w:val="28"/>
          <w:szCs w:val="28"/>
        </w:rPr>
        <w:lastRenderedPageBreak/>
        <w:t>1</w:t>
      </w:r>
      <w:r>
        <w:rPr>
          <w:sz w:val="28"/>
          <w:szCs w:val="28"/>
        </w:rPr>
        <w:t>2</w:t>
      </w:r>
      <w:r w:rsidRPr="00255658">
        <w:rPr>
          <w:sz w:val="28"/>
          <w:szCs w:val="28"/>
        </w:rPr>
        <w:t>.2.1. </w:t>
      </w:r>
      <w:r w:rsidRPr="00255658">
        <w:rPr>
          <w:rFonts w:eastAsia="Calibri"/>
          <w:color w:val="000000"/>
          <w:sz w:val="28"/>
          <w:szCs w:val="28"/>
          <w:lang w:eastAsia="en-US"/>
        </w:rPr>
        <w:t xml:space="preserve">Члены </w:t>
      </w:r>
      <w:r w:rsidRPr="00255658">
        <w:rPr>
          <w:sz w:val="28"/>
          <w:szCs w:val="28"/>
        </w:rPr>
        <w:t>выборного органа первичной профсоюзной организации</w:t>
      </w:r>
      <w:r w:rsidRPr="00255658">
        <w:rPr>
          <w:rFonts w:eastAsia="Calibri"/>
          <w:color w:val="000000"/>
          <w:sz w:val="28"/>
          <w:szCs w:val="28"/>
          <w:lang w:eastAsia="en-US"/>
        </w:rPr>
        <w:t>, в том числе, выполняющие работу на общественных началах в территориальной организации Профсоюза, освобождаются от основной работы с сохранением среднего заработка для участия в работе съездов, конференций, пленумов, президиумов, собраний, кратковременной профсоюзной учебы, а также для ведения коллективных переговоров</w:t>
      </w:r>
      <w:r w:rsidRPr="00255658">
        <w:rPr>
          <w:color w:val="000000"/>
          <w:sz w:val="28"/>
          <w:szCs w:val="28"/>
          <w:shd w:val="clear" w:color="auto" w:fill="FFFFFF"/>
        </w:rPr>
        <w:t>, подготовки проекта коллективного договора и заключения коллективного договора</w:t>
      </w:r>
      <w:r w:rsidRPr="00255658">
        <w:rPr>
          <w:rFonts w:eastAsia="Calibri"/>
          <w:color w:val="000000"/>
          <w:sz w:val="28"/>
          <w:szCs w:val="28"/>
          <w:lang w:eastAsia="en-US"/>
        </w:rPr>
        <w:t>.</w:t>
      </w:r>
    </w:p>
    <w:p w:rsidR="003C2C27" w:rsidRPr="00255658" w:rsidRDefault="003C2C27" w:rsidP="003C2C27">
      <w:pPr>
        <w:autoSpaceDE w:val="0"/>
        <w:autoSpaceDN w:val="0"/>
        <w:adjustRightInd w:val="0"/>
        <w:ind w:firstLine="426"/>
        <w:contextualSpacing/>
        <w:jc w:val="both"/>
        <w:rPr>
          <w:color w:val="000000"/>
          <w:sz w:val="28"/>
          <w:szCs w:val="28"/>
        </w:rPr>
      </w:pPr>
      <w:r w:rsidRPr="00255658">
        <w:rPr>
          <w:rFonts w:eastAsia="Calibri"/>
          <w:color w:val="000000"/>
          <w:sz w:val="28"/>
          <w:szCs w:val="28"/>
          <w:lang w:eastAsia="en-US"/>
        </w:rPr>
        <w:t>1</w:t>
      </w:r>
      <w:r>
        <w:rPr>
          <w:rFonts w:eastAsia="Calibri"/>
          <w:color w:val="000000"/>
          <w:sz w:val="28"/>
          <w:szCs w:val="28"/>
          <w:lang w:eastAsia="en-US"/>
        </w:rPr>
        <w:t>2</w:t>
      </w:r>
      <w:r w:rsidRPr="00255658">
        <w:rPr>
          <w:rFonts w:eastAsia="Calibri"/>
          <w:color w:val="000000"/>
          <w:sz w:val="28"/>
          <w:szCs w:val="28"/>
          <w:lang w:eastAsia="en-US"/>
        </w:rPr>
        <w:t>.2.2. </w:t>
      </w:r>
      <w:r w:rsidRPr="00255658">
        <w:rPr>
          <w:color w:val="000000"/>
          <w:sz w:val="28"/>
          <w:szCs w:val="28"/>
        </w:rPr>
        <w:t>Увольнение по основаниям, предусмотренным пунктами вторым, третьим или пятым части первой статьи 81 ТК РФ, председателя выборного органа первичной профсоюзной организации и его заместителей, не освобождённых от основной работы, производится в порядке, установленном статьёй 374 ТК РФ.</w:t>
      </w:r>
    </w:p>
    <w:p w:rsidR="003C2C27" w:rsidRPr="00255658" w:rsidRDefault="003C2C27" w:rsidP="003C2C27">
      <w:pPr>
        <w:autoSpaceDE w:val="0"/>
        <w:autoSpaceDN w:val="0"/>
        <w:adjustRightInd w:val="0"/>
        <w:ind w:firstLine="426"/>
        <w:contextualSpacing/>
        <w:jc w:val="both"/>
        <w:rPr>
          <w:color w:val="000000"/>
          <w:sz w:val="28"/>
          <w:szCs w:val="28"/>
        </w:rPr>
      </w:pPr>
      <w:r w:rsidRPr="00255658">
        <w:rPr>
          <w:color w:val="000000"/>
          <w:sz w:val="28"/>
          <w:szCs w:val="28"/>
        </w:rPr>
        <w:t>1</w:t>
      </w:r>
      <w:r>
        <w:rPr>
          <w:color w:val="000000"/>
          <w:sz w:val="28"/>
          <w:szCs w:val="28"/>
        </w:rPr>
        <w:t>2</w:t>
      </w:r>
      <w:r w:rsidRPr="00255658">
        <w:rPr>
          <w:color w:val="000000"/>
          <w:sz w:val="28"/>
          <w:szCs w:val="28"/>
        </w:rPr>
        <w:t>.2.3. Члены выборного органа первичной профсоюзной организации, участвующие в коллективных переговорах, в период их ведения не могут быть без предварительного согласия выборного органа первичной профсоюзной организации подвергнуты дисциплинарному взысканию, переведены на другую работу или уволены по инициативе работодателя, за исключением случаев расторжения трудового договора за совершение проступка, за который в соответствии с ТК РФ, иными федеральными законами предусмотрено увольнение с работы (часть третья статьи 39 ТК РФ).</w:t>
      </w:r>
    </w:p>
    <w:p w:rsidR="003C2C27" w:rsidRPr="00255658" w:rsidRDefault="003C2C27" w:rsidP="003C2C27">
      <w:pPr>
        <w:autoSpaceDE w:val="0"/>
        <w:autoSpaceDN w:val="0"/>
        <w:adjustRightInd w:val="0"/>
        <w:ind w:firstLine="426"/>
        <w:contextualSpacing/>
        <w:jc w:val="both"/>
        <w:rPr>
          <w:color w:val="000000"/>
          <w:sz w:val="28"/>
          <w:szCs w:val="28"/>
        </w:rPr>
      </w:pPr>
      <w:r w:rsidRPr="00255658">
        <w:rPr>
          <w:color w:val="000000"/>
          <w:sz w:val="28"/>
          <w:szCs w:val="28"/>
        </w:rPr>
        <w:t>1</w:t>
      </w:r>
      <w:r>
        <w:rPr>
          <w:color w:val="000000"/>
          <w:sz w:val="28"/>
          <w:szCs w:val="28"/>
        </w:rPr>
        <w:t>2</w:t>
      </w:r>
      <w:r w:rsidRPr="00255658">
        <w:rPr>
          <w:color w:val="000000"/>
          <w:sz w:val="28"/>
          <w:szCs w:val="28"/>
        </w:rPr>
        <w:t xml:space="preserve">.2.4. Члены выборного органа первичной профсоюзной организации включаются в состав аттестационной комиссии </w:t>
      </w:r>
      <w:r w:rsidRPr="00255658">
        <w:rPr>
          <w:iCs/>
          <w:sz w:val="28"/>
          <w:szCs w:val="28"/>
        </w:rPr>
        <w:t xml:space="preserve">образовательной организации </w:t>
      </w:r>
      <w:r w:rsidRPr="00255658">
        <w:rPr>
          <w:color w:val="000000"/>
          <w:sz w:val="28"/>
          <w:szCs w:val="28"/>
        </w:rPr>
        <w:t xml:space="preserve">комиссий </w:t>
      </w:r>
      <w:r w:rsidRPr="00255658">
        <w:rPr>
          <w:iCs/>
          <w:sz w:val="28"/>
          <w:szCs w:val="28"/>
        </w:rPr>
        <w:t xml:space="preserve">образовательной организации </w:t>
      </w:r>
      <w:r w:rsidRPr="00255658">
        <w:rPr>
          <w:color w:val="000000"/>
          <w:sz w:val="28"/>
          <w:szCs w:val="28"/>
        </w:rPr>
        <w:t>по определению учебной нагрузки педагогических работников, распределению выплат стимулирующего характера, специальной оценке рабочих мест, охране труда, социальному страхованию, по урегулированию споров между участниками образовательных отношений и других комиссиях, к компетенции которых относится решение вопросов, затрагивающих социально-трудовые и иные профессиональные интересы работников.</w:t>
      </w:r>
    </w:p>
    <w:p w:rsidR="003C2C27" w:rsidRDefault="003C2C27" w:rsidP="003C2C27">
      <w:pPr>
        <w:autoSpaceDE w:val="0"/>
        <w:autoSpaceDN w:val="0"/>
        <w:adjustRightInd w:val="0"/>
        <w:ind w:firstLine="426"/>
        <w:contextualSpacing/>
        <w:jc w:val="both"/>
        <w:rPr>
          <w:color w:val="000000"/>
          <w:sz w:val="28"/>
          <w:szCs w:val="28"/>
        </w:rPr>
      </w:pPr>
      <w:r w:rsidRPr="00255658">
        <w:rPr>
          <w:color w:val="000000"/>
          <w:sz w:val="28"/>
          <w:szCs w:val="28"/>
        </w:rPr>
        <w:t>1</w:t>
      </w:r>
      <w:r>
        <w:rPr>
          <w:color w:val="000000"/>
          <w:sz w:val="28"/>
          <w:szCs w:val="28"/>
        </w:rPr>
        <w:t>2</w:t>
      </w:r>
      <w:r w:rsidRPr="00255658">
        <w:rPr>
          <w:color w:val="000000"/>
          <w:sz w:val="28"/>
          <w:szCs w:val="28"/>
        </w:rPr>
        <w:t>.2.5. Работа в качестве председателя первичной профсоюзной организации и в составе её выборного органа признаётся значимой для деятельности образовательной организации и учитывается при награждении и поощрении работников.</w:t>
      </w:r>
    </w:p>
    <w:p w:rsidR="003C2C27" w:rsidRPr="00255658" w:rsidRDefault="003C2C27" w:rsidP="003C2C27">
      <w:pPr>
        <w:autoSpaceDE w:val="0"/>
        <w:autoSpaceDN w:val="0"/>
        <w:adjustRightInd w:val="0"/>
        <w:ind w:firstLine="426"/>
        <w:contextualSpacing/>
        <w:jc w:val="both"/>
        <w:rPr>
          <w:rFonts w:eastAsia="Calibri"/>
          <w:color w:val="000000"/>
          <w:sz w:val="28"/>
          <w:szCs w:val="28"/>
        </w:rPr>
      </w:pPr>
      <w:r>
        <w:rPr>
          <w:rFonts w:eastAsia="Calibri"/>
          <w:color w:val="000000"/>
          <w:sz w:val="28"/>
          <w:szCs w:val="28"/>
        </w:rPr>
        <w:t>12</w:t>
      </w:r>
      <w:r w:rsidRPr="00255658">
        <w:rPr>
          <w:rFonts w:eastAsia="Calibri"/>
          <w:color w:val="000000"/>
          <w:sz w:val="28"/>
          <w:szCs w:val="28"/>
        </w:rPr>
        <w:t>.</w:t>
      </w:r>
      <w:r>
        <w:rPr>
          <w:rFonts w:eastAsia="Calibri"/>
          <w:color w:val="000000"/>
          <w:sz w:val="28"/>
          <w:szCs w:val="28"/>
        </w:rPr>
        <w:t>3</w:t>
      </w:r>
      <w:r w:rsidRPr="00255658">
        <w:rPr>
          <w:rFonts w:eastAsia="Calibri"/>
          <w:color w:val="000000"/>
          <w:sz w:val="28"/>
          <w:szCs w:val="28"/>
        </w:rPr>
        <w:t>. Стороны совместно:</w:t>
      </w:r>
    </w:p>
    <w:p w:rsidR="003C2C27" w:rsidRPr="00255658" w:rsidRDefault="003C2C27" w:rsidP="003C2C27">
      <w:pPr>
        <w:autoSpaceDE w:val="0"/>
        <w:autoSpaceDN w:val="0"/>
        <w:adjustRightInd w:val="0"/>
        <w:ind w:firstLine="426"/>
        <w:contextualSpacing/>
        <w:jc w:val="both"/>
        <w:rPr>
          <w:rFonts w:eastAsia="Calibri"/>
          <w:iCs/>
          <w:sz w:val="28"/>
          <w:szCs w:val="28"/>
        </w:rPr>
      </w:pPr>
      <w:r w:rsidRPr="00255658">
        <w:rPr>
          <w:rFonts w:eastAsia="Calibri"/>
          <w:iCs/>
          <w:sz w:val="28"/>
          <w:szCs w:val="28"/>
        </w:rPr>
        <w:t>1</w:t>
      </w:r>
      <w:r>
        <w:rPr>
          <w:rFonts w:eastAsia="Calibri"/>
          <w:iCs/>
          <w:sz w:val="28"/>
          <w:szCs w:val="28"/>
        </w:rPr>
        <w:t>2</w:t>
      </w:r>
      <w:r w:rsidRPr="00255658">
        <w:rPr>
          <w:rFonts w:eastAsia="Calibri"/>
          <w:iCs/>
          <w:sz w:val="28"/>
          <w:szCs w:val="28"/>
        </w:rPr>
        <w:t>.</w:t>
      </w:r>
      <w:r>
        <w:rPr>
          <w:rFonts w:eastAsia="Calibri"/>
          <w:iCs/>
          <w:sz w:val="28"/>
          <w:szCs w:val="28"/>
        </w:rPr>
        <w:t>3</w:t>
      </w:r>
      <w:r w:rsidRPr="00255658">
        <w:rPr>
          <w:rFonts w:eastAsia="Calibri"/>
          <w:iCs/>
          <w:sz w:val="28"/>
          <w:szCs w:val="28"/>
        </w:rPr>
        <w:t>.1.</w:t>
      </w:r>
      <w:r w:rsidRPr="00255658">
        <w:rPr>
          <w:rFonts w:eastAsia="Calibri"/>
          <w:color w:val="000000"/>
          <w:sz w:val="28"/>
          <w:szCs w:val="28"/>
        </w:rPr>
        <w:t> </w:t>
      </w:r>
      <w:r>
        <w:rPr>
          <w:rFonts w:eastAsia="Calibri"/>
          <w:iCs/>
          <w:sz w:val="28"/>
          <w:szCs w:val="28"/>
        </w:rPr>
        <w:t>П</w:t>
      </w:r>
      <w:r w:rsidRPr="00255658">
        <w:rPr>
          <w:rFonts w:eastAsia="Calibri"/>
          <w:iCs/>
          <w:sz w:val="28"/>
          <w:szCs w:val="28"/>
        </w:rPr>
        <w:t xml:space="preserve">редставляют работников к награждению отраслевыми и иными наградами, ходатайствуют о представлении к наградам, </w:t>
      </w:r>
      <w:r w:rsidRPr="00255658">
        <w:rPr>
          <w:rFonts w:eastAsia="Calibri"/>
          <w:sz w:val="28"/>
          <w:szCs w:val="28"/>
        </w:rPr>
        <w:t xml:space="preserve">присвоении почетных званий </w:t>
      </w:r>
      <w:r w:rsidRPr="00255658">
        <w:rPr>
          <w:rFonts w:eastAsia="Calibri"/>
          <w:iCs/>
          <w:sz w:val="28"/>
          <w:szCs w:val="28"/>
        </w:rPr>
        <w:t>работникам образовате</w:t>
      </w:r>
      <w:r>
        <w:rPr>
          <w:rFonts w:eastAsia="Calibri"/>
          <w:iCs/>
          <w:sz w:val="28"/>
          <w:szCs w:val="28"/>
        </w:rPr>
        <w:t>льной организации.</w:t>
      </w:r>
    </w:p>
    <w:p w:rsidR="003C2C27" w:rsidRPr="00255658" w:rsidRDefault="003C2C27" w:rsidP="003C2C27">
      <w:pPr>
        <w:autoSpaceDE w:val="0"/>
        <w:autoSpaceDN w:val="0"/>
        <w:adjustRightInd w:val="0"/>
        <w:ind w:firstLine="426"/>
        <w:contextualSpacing/>
        <w:jc w:val="both"/>
        <w:rPr>
          <w:color w:val="000000"/>
          <w:sz w:val="28"/>
          <w:szCs w:val="28"/>
        </w:rPr>
      </w:pPr>
      <w:r w:rsidRPr="00255658">
        <w:rPr>
          <w:color w:val="000000"/>
          <w:sz w:val="28"/>
          <w:szCs w:val="28"/>
        </w:rPr>
        <w:t>1</w:t>
      </w:r>
      <w:r>
        <w:rPr>
          <w:color w:val="000000"/>
          <w:sz w:val="28"/>
          <w:szCs w:val="28"/>
        </w:rPr>
        <w:t>2.3.2. П</w:t>
      </w:r>
      <w:r w:rsidRPr="00255658">
        <w:rPr>
          <w:color w:val="000000"/>
          <w:sz w:val="28"/>
          <w:szCs w:val="28"/>
        </w:rPr>
        <w:t>ринимают необходимые меры по недопущению вмешательства органов управления образованием и (или) представителей работодателя в деятельность первичной профсоюзной организации и её выборного органа по реализации уставных задач Профс</w:t>
      </w:r>
      <w:r>
        <w:rPr>
          <w:color w:val="000000"/>
          <w:sz w:val="28"/>
          <w:szCs w:val="28"/>
        </w:rPr>
        <w:t>оюза.</w:t>
      </w:r>
    </w:p>
    <w:p w:rsidR="003C2C27" w:rsidRPr="00F53853" w:rsidRDefault="003C2C27" w:rsidP="003C2C27">
      <w:pPr>
        <w:autoSpaceDE w:val="0"/>
        <w:autoSpaceDN w:val="0"/>
        <w:adjustRightInd w:val="0"/>
        <w:ind w:firstLine="426"/>
        <w:contextualSpacing/>
        <w:jc w:val="both"/>
        <w:rPr>
          <w:color w:val="000000"/>
          <w:sz w:val="28"/>
          <w:szCs w:val="28"/>
        </w:rPr>
      </w:pPr>
      <w:r w:rsidRPr="00255658">
        <w:rPr>
          <w:color w:val="000000"/>
          <w:sz w:val="28"/>
          <w:szCs w:val="28"/>
        </w:rPr>
        <w:t>1</w:t>
      </w:r>
      <w:r>
        <w:rPr>
          <w:color w:val="000000"/>
          <w:sz w:val="28"/>
          <w:szCs w:val="28"/>
        </w:rPr>
        <w:t>2</w:t>
      </w:r>
      <w:r w:rsidRPr="00255658">
        <w:rPr>
          <w:color w:val="000000"/>
          <w:sz w:val="28"/>
          <w:szCs w:val="28"/>
        </w:rPr>
        <w:t>.</w:t>
      </w:r>
      <w:r>
        <w:rPr>
          <w:color w:val="000000"/>
          <w:sz w:val="28"/>
          <w:szCs w:val="28"/>
        </w:rPr>
        <w:t>4</w:t>
      </w:r>
      <w:r w:rsidRPr="00255658">
        <w:rPr>
          <w:color w:val="000000"/>
          <w:sz w:val="28"/>
          <w:szCs w:val="28"/>
        </w:rPr>
        <w:t xml:space="preserve">. Информация о деятельности Профсоюза, в том числе о награждении работников наградами Профсоюза, его организаций, а также объединений </w:t>
      </w:r>
      <w:r w:rsidRPr="00255658">
        <w:rPr>
          <w:color w:val="000000"/>
          <w:sz w:val="28"/>
          <w:szCs w:val="28"/>
        </w:rPr>
        <w:lastRenderedPageBreak/>
        <w:t>профсоюзов, отображается на информационном стенде в здании образовательной организации и на её официальном сайте в информационно-телекоммуникационной сети «Интернет».</w:t>
      </w:r>
    </w:p>
    <w:p w:rsidR="003C2C27" w:rsidRDefault="003C2C27" w:rsidP="003C2C27">
      <w:pPr>
        <w:autoSpaceDE w:val="0"/>
        <w:autoSpaceDN w:val="0"/>
        <w:adjustRightInd w:val="0"/>
        <w:ind w:firstLine="426"/>
        <w:contextualSpacing/>
        <w:jc w:val="center"/>
        <w:rPr>
          <w:rFonts w:eastAsia="Calibri"/>
          <w:b/>
          <w:color w:val="000000"/>
          <w:lang w:eastAsia="en-US"/>
        </w:rPr>
      </w:pPr>
    </w:p>
    <w:p w:rsidR="003C2C27" w:rsidRPr="00C56959" w:rsidRDefault="003C2C27" w:rsidP="003C2C27">
      <w:pPr>
        <w:autoSpaceDE w:val="0"/>
        <w:autoSpaceDN w:val="0"/>
        <w:adjustRightInd w:val="0"/>
        <w:ind w:firstLine="426"/>
        <w:contextualSpacing/>
        <w:jc w:val="center"/>
        <w:rPr>
          <w:rFonts w:eastAsia="Calibri"/>
          <w:b/>
        </w:rPr>
      </w:pPr>
      <w:r w:rsidRPr="00255658">
        <w:rPr>
          <w:rFonts w:eastAsia="Calibri"/>
          <w:b/>
          <w:color w:val="000000"/>
          <w:lang w:eastAsia="en-US"/>
        </w:rPr>
        <w:t>X</w:t>
      </w:r>
      <w:r w:rsidRPr="00255658">
        <w:rPr>
          <w:rFonts w:eastAsia="Calibri"/>
          <w:b/>
          <w:bCs/>
        </w:rPr>
        <w:t>II</w:t>
      </w:r>
      <w:r w:rsidRPr="00255658">
        <w:rPr>
          <w:rFonts w:eastAsia="Calibri"/>
          <w:b/>
          <w:bCs/>
          <w:lang w:val="en-US"/>
        </w:rPr>
        <w:t>I</w:t>
      </w:r>
      <w:r w:rsidRPr="00255658">
        <w:rPr>
          <w:rFonts w:eastAsia="Calibri"/>
          <w:b/>
          <w:color w:val="000000"/>
          <w:lang w:eastAsia="en-US"/>
        </w:rPr>
        <w:t>.</w:t>
      </w:r>
      <w:r w:rsidRPr="00255658">
        <w:rPr>
          <w:b/>
          <w:color w:val="000000"/>
        </w:rPr>
        <w:t xml:space="preserve"> КОНТРОЛЬ ЗА ВЫПОЛНЕНИЕМ КОЛЛЕКТИВНОГО ДОГОВОРА. </w:t>
      </w:r>
      <w:r w:rsidRPr="00255658">
        <w:rPr>
          <w:rFonts w:eastAsia="Calibri"/>
          <w:b/>
        </w:rPr>
        <w:t>ОТВЕТСТВЕННОСТЬ СТОРОН КОЛЛЕКТИВНОГО ДОГОВОРА</w:t>
      </w:r>
    </w:p>
    <w:p w:rsidR="003C2C27" w:rsidRPr="00BE3DDF" w:rsidRDefault="003C2C27" w:rsidP="003C2C27">
      <w:pPr>
        <w:autoSpaceDE w:val="0"/>
        <w:autoSpaceDN w:val="0"/>
        <w:adjustRightInd w:val="0"/>
        <w:ind w:firstLine="426"/>
        <w:contextualSpacing/>
        <w:jc w:val="both"/>
        <w:rPr>
          <w:color w:val="000000"/>
          <w:sz w:val="28"/>
          <w:szCs w:val="28"/>
        </w:rPr>
      </w:pPr>
      <w:r w:rsidRPr="00255658">
        <w:rPr>
          <w:color w:val="000000"/>
          <w:sz w:val="28"/>
          <w:szCs w:val="28"/>
        </w:rPr>
        <w:t>1</w:t>
      </w:r>
      <w:r>
        <w:rPr>
          <w:color w:val="000000"/>
          <w:sz w:val="28"/>
          <w:szCs w:val="28"/>
        </w:rPr>
        <w:t>3</w:t>
      </w:r>
      <w:r w:rsidRPr="00255658">
        <w:rPr>
          <w:color w:val="000000"/>
          <w:sz w:val="28"/>
          <w:szCs w:val="28"/>
        </w:rPr>
        <w:t xml:space="preserve">.1. Контроль за выполнением настоящего коллективного договора осуществляется сторонами и их представителями, комиссией </w:t>
      </w:r>
      <w:r w:rsidRPr="00255658">
        <w:rPr>
          <w:rFonts w:eastAsia="Calibri"/>
          <w:color w:val="000000"/>
          <w:sz w:val="28"/>
          <w:szCs w:val="28"/>
          <w:lang w:eastAsia="en-US"/>
        </w:rPr>
        <w:t>для ведения коллективных переговоров</w:t>
      </w:r>
      <w:r w:rsidRPr="00255658">
        <w:rPr>
          <w:rFonts w:eastAsia="Calibri"/>
          <w:color w:val="000000"/>
          <w:sz w:val="28"/>
          <w:szCs w:val="28"/>
          <w:shd w:val="clear" w:color="auto" w:fill="FFFFFF"/>
        </w:rPr>
        <w:t xml:space="preserve">, подготовки проекта коллективного договора и заключения коллективного договора </w:t>
      </w:r>
      <w:r>
        <w:rPr>
          <w:color w:val="000000"/>
          <w:sz w:val="28"/>
          <w:szCs w:val="28"/>
        </w:rPr>
        <w:t>МАДОУ «Детский сад №382</w:t>
      </w:r>
      <w:r w:rsidRPr="00BE3DDF">
        <w:rPr>
          <w:color w:val="000000"/>
          <w:sz w:val="28"/>
          <w:szCs w:val="28"/>
        </w:rPr>
        <w:t>».</w:t>
      </w:r>
    </w:p>
    <w:p w:rsidR="003C2C27" w:rsidRPr="00255658" w:rsidRDefault="003C2C27" w:rsidP="003C2C27">
      <w:pPr>
        <w:autoSpaceDE w:val="0"/>
        <w:autoSpaceDN w:val="0"/>
        <w:adjustRightInd w:val="0"/>
        <w:ind w:firstLine="426"/>
        <w:contextualSpacing/>
        <w:jc w:val="both"/>
        <w:rPr>
          <w:color w:val="000000"/>
          <w:sz w:val="28"/>
          <w:szCs w:val="28"/>
        </w:rPr>
      </w:pPr>
      <w:r w:rsidRPr="00255658">
        <w:rPr>
          <w:color w:val="000000"/>
          <w:sz w:val="28"/>
          <w:szCs w:val="28"/>
        </w:rPr>
        <w:t>1</w:t>
      </w:r>
      <w:r>
        <w:rPr>
          <w:color w:val="000000"/>
          <w:sz w:val="28"/>
          <w:szCs w:val="28"/>
        </w:rPr>
        <w:t>3</w:t>
      </w:r>
      <w:r w:rsidRPr="00255658">
        <w:rPr>
          <w:color w:val="000000"/>
          <w:sz w:val="28"/>
          <w:szCs w:val="28"/>
        </w:rPr>
        <w:t>.2. </w:t>
      </w:r>
      <w:r w:rsidRPr="00255658">
        <w:rPr>
          <w:bCs/>
          <w:color w:val="000000"/>
          <w:sz w:val="28"/>
          <w:szCs w:val="28"/>
        </w:rPr>
        <w:t xml:space="preserve">Стороны договорились и обязуются: </w:t>
      </w:r>
    </w:p>
    <w:p w:rsidR="003C2C27" w:rsidRPr="00255658" w:rsidRDefault="003C2C27" w:rsidP="003C2C27">
      <w:pPr>
        <w:autoSpaceDE w:val="0"/>
        <w:autoSpaceDN w:val="0"/>
        <w:adjustRightInd w:val="0"/>
        <w:ind w:firstLine="426"/>
        <w:contextualSpacing/>
        <w:jc w:val="both"/>
        <w:rPr>
          <w:color w:val="000000"/>
          <w:sz w:val="28"/>
          <w:szCs w:val="28"/>
        </w:rPr>
      </w:pPr>
      <w:r w:rsidRPr="00255658">
        <w:rPr>
          <w:color w:val="000000"/>
          <w:sz w:val="28"/>
          <w:szCs w:val="28"/>
        </w:rPr>
        <w:t>1</w:t>
      </w:r>
      <w:r>
        <w:rPr>
          <w:color w:val="000000"/>
          <w:sz w:val="28"/>
          <w:szCs w:val="28"/>
        </w:rPr>
        <w:t>3</w:t>
      </w:r>
      <w:r w:rsidRPr="00255658">
        <w:rPr>
          <w:color w:val="000000"/>
          <w:sz w:val="28"/>
          <w:szCs w:val="28"/>
        </w:rPr>
        <w:t xml:space="preserve">.2.1. Обеспечивать реальное выполнение и действенный контроль за выполнением коллективного договора, осуществляя взаимодействие в различных формах и предоставляя друг другу всю необходимую информацию. </w:t>
      </w:r>
    </w:p>
    <w:p w:rsidR="003C2C27" w:rsidRPr="00255658" w:rsidRDefault="003C2C27" w:rsidP="003C2C27">
      <w:pPr>
        <w:autoSpaceDE w:val="0"/>
        <w:autoSpaceDN w:val="0"/>
        <w:adjustRightInd w:val="0"/>
        <w:ind w:firstLine="426"/>
        <w:contextualSpacing/>
        <w:jc w:val="both"/>
        <w:rPr>
          <w:color w:val="000000"/>
          <w:sz w:val="28"/>
          <w:szCs w:val="28"/>
        </w:rPr>
      </w:pPr>
      <w:r w:rsidRPr="00255658">
        <w:rPr>
          <w:color w:val="000000"/>
          <w:sz w:val="28"/>
          <w:szCs w:val="28"/>
        </w:rPr>
        <w:t>1</w:t>
      </w:r>
      <w:r>
        <w:rPr>
          <w:color w:val="000000"/>
          <w:sz w:val="28"/>
          <w:szCs w:val="28"/>
        </w:rPr>
        <w:t>3</w:t>
      </w:r>
      <w:r w:rsidRPr="00255658">
        <w:rPr>
          <w:color w:val="000000"/>
          <w:sz w:val="28"/>
          <w:szCs w:val="28"/>
        </w:rPr>
        <w:t>.2.2.</w:t>
      </w:r>
      <w:r w:rsidRPr="00255658">
        <w:rPr>
          <w:color w:val="000000"/>
        </w:rPr>
        <w:t> </w:t>
      </w:r>
      <w:r w:rsidRPr="00255658">
        <w:rPr>
          <w:color w:val="000000"/>
          <w:sz w:val="28"/>
          <w:szCs w:val="28"/>
        </w:rPr>
        <w:t xml:space="preserve">Совместно разрабатывать и утверждать решением комиссии по подготовке, заключению, контролю исполнения коллективного договора ежегодный план мероприятий по реализации настоящего коллективного договора на текущий год. </w:t>
      </w:r>
    </w:p>
    <w:p w:rsidR="003C2C27" w:rsidRPr="00255658" w:rsidRDefault="003C2C27" w:rsidP="003C2C27">
      <w:pPr>
        <w:autoSpaceDE w:val="0"/>
        <w:autoSpaceDN w:val="0"/>
        <w:adjustRightInd w:val="0"/>
        <w:ind w:firstLine="426"/>
        <w:contextualSpacing/>
        <w:jc w:val="both"/>
        <w:rPr>
          <w:color w:val="000000"/>
          <w:sz w:val="28"/>
          <w:szCs w:val="28"/>
        </w:rPr>
      </w:pPr>
      <w:r w:rsidRPr="00255658">
        <w:rPr>
          <w:color w:val="000000"/>
          <w:sz w:val="28"/>
          <w:szCs w:val="28"/>
        </w:rPr>
        <w:t>1</w:t>
      </w:r>
      <w:r>
        <w:rPr>
          <w:color w:val="000000"/>
          <w:sz w:val="28"/>
          <w:szCs w:val="28"/>
        </w:rPr>
        <w:t>3</w:t>
      </w:r>
      <w:r w:rsidRPr="00255658">
        <w:rPr>
          <w:color w:val="000000"/>
          <w:sz w:val="28"/>
          <w:szCs w:val="28"/>
        </w:rPr>
        <w:t xml:space="preserve">.2.3. Проводить обсуждение итогов выполнения коллективного договора и отчитываться о его выполнении на общем собрании работников не реже одного раза в год. </w:t>
      </w:r>
    </w:p>
    <w:p w:rsidR="003C2C27" w:rsidRPr="00255658" w:rsidRDefault="003C2C27" w:rsidP="003C2C27">
      <w:pPr>
        <w:autoSpaceDE w:val="0"/>
        <w:autoSpaceDN w:val="0"/>
        <w:adjustRightInd w:val="0"/>
        <w:ind w:firstLine="426"/>
        <w:contextualSpacing/>
        <w:jc w:val="both"/>
        <w:rPr>
          <w:color w:val="000000"/>
          <w:sz w:val="28"/>
          <w:szCs w:val="28"/>
        </w:rPr>
      </w:pPr>
      <w:r w:rsidRPr="00255658">
        <w:rPr>
          <w:color w:val="000000"/>
          <w:sz w:val="28"/>
          <w:szCs w:val="28"/>
        </w:rPr>
        <w:t>1</w:t>
      </w:r>
      <w:r>
        <w:rPr>
          <w:color w:val="000000"/>
          <w:sz w:val="28"/>
          <w:szCs w:val="28"/>
        </w:rPr>
        <w:t>3</w:t>
      </w:r>
      <w:r w:rsidRPr="00255658">
        <w:rPr>
          <w:color w:val="000000"/>
          <w:sz w:val="28"/>
          <w:szCs w:val="28"/>
        </w:rPr>
        <w:t xml:space="preserve">.2.4. Разъяснять положения и обязательства сторон коллективного договора работникам образовательной организации. </w:t>
      </w:r>
    </w:p>
    <w:p w:rsidR="003C2C27" w:rsidRPr="00255658" w:rsidRDefault="003C2C27" w:rsidP="003C2C27">
      <w:pPr>
        <w:autoSpaceDE w:val="0"/>
        <w:autoSpaceDN w:val="0"/>
        <w:adjustRightInd w:val="0"/>
        <w:ind w:firstLine="426"/>
        <w:contextualSpacing/>
        <w:jc w:val="both"/>
        <w:rPr>
          <w:color w:val="000000"/>
          <w:sz w:val="28"/>
          <w:szCs w:val="28"/>
        </w:rPr>
      </w:pPr>
      <w:r w:rsidRPr="00255658">
        <w:rPr>
          <w:color w:val="000000"/>
          <w:sz w:val="28"/>
          <w:szCs w:val="28"/>
        </w:rPr>
        <w:t>1</w:t>
      </w:r>
      <w:r>
        <w:rPr>
          <w:color w:val="000000"/>
          <w:sz w:val="28"/>
          <w:szCs w:val="28"/>
        </w:rPr>
        <w:t>3</w:t>
      </w:r>
      <w:r w:rsidRPr="00255658">
        <w:rPr>
          <w:color w:val="000000"/>
          <w:sz w:val="28"/>
          <w:szCs w:val="28"/>
        </w:rPr>
        <w:t xml:space="preserve">.2.5. Представлять другой стороне необходимую информацию в рамках осуществления контроля за выполнением условий коллективного договора </w:t>
      </w:r>
      <w:r w:rsidRPr="00255658">
        <w:rPr>
          <w:iCs/>
          <w:color w:val="000000"/>
          <w:sz w:val="28"/>
          <w:szCs w:val="28"/>
        </w:rPr>
        <w:t xml:space="preserve">в течение </w:t>
      </w:r>
      <w:r w:rsidRPr="005706A0">
        <w:rPr>
          <w:iCs/>
          <w:sz w:val="28"/>
          <w:szCs w:val="28"/>
        </w:rPr>
        <w:t>15 календарных</w:t>
      </w:r>
      <w:r w:rsidRPr="00255658">
        <w:rPr>
          <w:iCs/>
          <w:color w:val="000000"/>
          <w:sz w:val="28"/>
          <w:szCs w:val="28"/>
        </w:rPr>
        <w:t xml:space="preserve"> дней </w:t>
      </w:r>
      <w:r w:rsidRPr="00255658">
        <w:rPr>
          <w:i/>
          <w:color w:val="000000"/>
        </w:rPr>
        <w:t>(но не позднее одного месяца)</w:t>
      </w:r>
      <w:r w:rsidRPr="00255658">
        <w:rPr>
          <w:color w:val="000000"/>
          <w:sz w:val="28"/>
          <w:szCs w:val="28"/>
        </w:rPr>
        <w:t xml:space="preserve"> со дня получения соответствующего письменного запроса.</w:t>
      </w:r>
    </w:p>
    <w:p w:rsidR="003C2C27" w:rsidRPr="00255658" w:rsidRDefault="003C2C27" w:rsidP="003C2C27">
      <w:pPr>
        <w:autoSpaceDE w:val="0"/>
        <w:autoSpaceDN w:val="0"/>
        <w:adjustRightInd w:val="0"/>
        <w:ind w:firstLine="426"/>
        <w:contextualSpacing/>
        <w:jc w:val="both"/>
        <w:rPr>
          <w:color w:val="000000"/>
          <w:sz w:val="28"/>
          <w:szCs w:val="28"/>
        </w:rPr>
      </w:pPr>
      <w:r w:rsidRPr="00255658">
        <w:rPr>
          <w:color w:val="000000"/>
          <w:sz w:val="28"/>
          <w:szCs w:val="28"/>
        </w:rPr>
        <w:t>1</w:t>
      </w:r>
      <w:r>
        <w:rPr>
          <w:color w:val="000000"/>
          <w:sz w:val="28"/>
          <w:szCs w:val="28"/>
        </w:rPr>
        <w:t>3</w:t>
      </w:r>
      <w:r w:rsidRPr="00255658">
        <w:rPr>
          <w:color w:val="000000"/>
          <w:sz w:val="28"/>
          <w:szCs w:val="28"/>
        </w:rPr>
        <w:t xml:space="preserve">.2.6. Лица, представляющие работодателя, виновные в нарушении или невыполнении обязательств по коллективному договору, несут дисциплинарную и иную ответственность, установленную законодательством Российской Федерации, в том числе по предложениям и требованиям </w:t>
      </w:r>
      <w:r w:rsidRPr="00255658">
        <w:rPr>
          <w:sz w:val="28"/>
          <w:szCs w:val="28"/>
        </w:rPr>
        <w:t>выборного органа первичной профсоюзной организации</w:t>
      </w:r>
      <w:r w:rsidRPr="00255658">
        <w:rPr>
          <w:color w:val="000000"/>
          <w:sz w:val="28"/>
          <w:szCs w:val="28"/>
        </w:rPr>
        <w:t xml:space="preserve">. </w:t>
      </w:r>
    </w:p>
    <w:p w:rsidR="003C2C27" w:rsidRPr="00255658" w:rsidRDefault="003C2C27" w:rsidP="003C2C27">
      <w:pPr>
        <w:autoSpaceDE w:val="0"/>
        <w:autoSpaceDN w:val="0"/>
        <w:adjustRightInd w:val="0"/>
        <w:ind w:firstLine="426"/>
        <w:contextualSpacing/>
        <w:jc w:val="both"/>
        <w:rPr>
          <w:color w:val="000000"/>
          <w:sz w:val="28"/>
          <w:szCs w:val="28"/>
        </w:rPr>
      </w:pPr>
      <w:r w:rsidRPr="00255658">
        <w:rPr>
          <w:color w:val="000000"/>
          <w:sz w:val="28"/>
          <w:szCs w:val="28"/>
        </w:rPr>
        <w:t>1</w:t>
      </w:r>
      <w:r>
        <w:rPr>
          <w:color w:val="000000"/>
          <w:sz w:val="28"/>
          <w:szCs w:val="28"/>
        </w:rPr>
        <w:t>3</w:t>
      </w:r>
      <w:r w:rsidRPr="00255658">
        <w:rPr>
          <w:color w:val="000000"/>
          <w:sz w:val="28"/>
          <w:szCs w:val="28"/>
        </w:rPr>
        <w:t xml:space="preserve">.2.7. Выборный орган первичной профсоюзной организации отвечает за невыполнение обязательств по коллективному договору в части, относящейся непосредственно к выборному органу первичной профсоюзной организации, в порядке, установленном Уставом Профсоюза, вплоть до досрочного прекращения полномочий. </w:t>
      </w:r>
    </w:p>
    <w:p w:rsidR="003C2C27" w:rsidRDefault="003C2C27" w:rsidP="003C2C27">
      <w:pPr>
        <w:autoSpaceDE w:val="0"/>
        <w:autoSpaceDN w:val="0"/>
        <w:adjustRightInd w:val="0"/>
        <w:contextualSpacing/>
        <w:rPr>
          <w:b/>
          <w:bCs/>
          <w:color w:val="000000"/>
        </w:rPr>
      </w:pPr>
    </w:p>
    <w:p w:rsidR="003C2C27" w:rsidRPr="00C56959" w:rsidRDefault="003C2C27" w:rsidP="003C2C27">
      <w:pPr>
        <w:autoSpaceDE w:val="0"/>
        <w:autoSpaceDN w:val="0"/>
        <w:adjustRightInd w:val="0"/>
        <w:ind w:firstLine="426"/>
        <w:contextualSpacing/>
        <w:jc w:val="center"/>
        <w:rPr>
          <w:b/>
          <w:bCs/>
          <w:color w:val="000000"/>
        </w:rPr>
      </w:pPr>
      <w:r>
        <w:rPr>
          <w:b/>
          <w:bCs/>
          <w:color w:val="000000"/>
        </w:rPr>
        <w:t>Х</w:t>
      </w:r>
      <w:r w:rsidRPr="00255658">
        <w:rPr>
          <w:b/>
          <w:bCs/>
          <w:color w:val="000000"/>
          <w:lang w:val="en-US"/>
        </w:rPr>
        <w:t>I</w:t>
      </w:r>
      <w:r>
        <w:rPr>
          <w:b/>
          <w:bCs/>
          <w:color w:val="000000"/>
          <w:lang w:val="en-US"/>
        </w:rPr>
        <w:t>V</w:t>
      </w:r>
      <w:r w:rsidRPr="00255658">
        <w:rPr>
          <w:b/>
          <w:bCs/>
          <w:color w:val="000000"/>
        </w:rPr>
        <w:t>. ЗАКЛЮЧИТЕЛЬНЫЕ ПОЛОЖЕНИЯ</w:t>
      </w:r>
    </w:p>
    <w:p w:rsidR="003C2C27" w:rsidRPr="00255658" w:rsidRDefault="003C2C27" w:rsidP="003C2C27">
      <w:pPr>
        <w:autoSpaceDE w:val="0"/>
        <w:autoSpaceDN w:val="0"/>
        <w:adjustRightInd w:val="0"/>
        <w:ind w:firstLine="426"/>
        <w:contextualSpacing/>
        <w:jc w:val="both"/>
        <w:rPr>
          <w:color w:val="000000"/>
          <w:sz w:val="28"/>
          <w:szCs w:val="28"/>
        </w:rPr>
      </w:pPr>
      <w:r w:rsidRPr="00255658">
        <w:rPr>
          <w:color w:val="000000"/>
          <w:sz w:val="28"/>
          <w:szCs w:val="28"/>
        </w:rPr>
        <w:t>1</w:t>
      </w:r>
      <w:r w:rsidRPr="00BE3DDF">
        <w:rPr>
          <w:color w:val="000000"/>
          <w:sz w:val="28"/>
          <w:szCs w:val="28"/>
        </w:rPr>
        <w:t>4</w:t>
      </w:r>
      <w:r w:rsidRPr="00255658">
        <w:rPr>
          <w:color w:val="000000"/>
          <w:sz w:val="28"/>
          <w:szCs w:val="28"/>
        </w:rPr>
        <w:t>.1. </w:t>
      </w:r>
      <w:r w:rsidRPr="00255658">
        <w:rPr>
          <w:sz w:val="28"/>
          <w:szCs w:val="28"/>
        </w:rPr>
        <w:t xml:space="preserve">Работодатель обязуется ознакомить под роспись с текстом коллективного договора (изменениями и дополнениями в коллективный договор), а также со всеми </w:t>
      </w:r>
      <w:r w:rsidRPr="00255658">
        <w:rPr>
          <w:color w:val="000000"/>
          <w:sz w:val="28"/>
          <w:szCs w:val="28"/>
        </w:rPr>
        <w:t>локальными нормативными актами образовательной организации, содержащие нормы трудового права, являющиеся</w:t>
      </w:r>
      <w:r w:rsidRPr="00255658">
        <w:rPr>
          <w:sz w:val="28"/>
          <w:szCs w:val="28"/>
        </w:rPr>
        <w:t xml:space="preserve"> приложениями к коллективному договору, всех работников </w:t>
      </w:r>
      <w:r w:rsidRPr="00255658">
        <w:rPr>
          <w:sz w:val="28"/>
          <w:szCs w:val="28"/>
        </w:rPr>
        <w:lastRenderedPageBreak/>
        <w:t xml:space="preserve">образовательной организации в течение </w:t>
      </w:r>
      <w:r w:rsidRPr="005706A0">
        <w:rPr>
          <w:b/>
          <w:sz w:val="28"/>
          <w:szCs w:val="28"/>
        </w:rPr>
        <w:t>7</w:t>
      </w:r>
      <w:r w:rsidRPr="00BE3DDF">
        <w:rPr>
          <w:color w:val="FF0000"/>
          <w:sz w:val="28"/>
          <w:szCs w:val="28"/>
        </w:rPr>
        <w:t xml:space="preserve"> </w:t>
      </w:r>
      <w:r w:rsidRPr="005706A0">
        <w:rPr>
          <w:b/>
          <w:sz w:val="28"/>
          <w:szCs w:val="28"/>
        </w:rPr>
        <w:t>дней</w:t>
      </w:r>
      <w:r w:rsidRPr="00255658">
        <w:rPr>
          <w:sz w:val="28"/>
          <w:szCs w:val="28"/>
        </w:rPr>
        <w:t xml:space="preserve"> после его подписания,</w:t>
      </w:r>
      <w:r w:rsidRPr="00255658">
        <w:rPr>
          <w:color w:val="000000"/>
          <w:sz w:val="28"/>
          <w:szCs w:val="28"/>
        </w:rPr>
        <w:t xml:space="preserve"> обеспечивать </w:t>
      </w:r>
      <w:r w:rsidRPr="00255658">
        <w:rPr>
          <w:sz w:val="28"/>
          <w:szCs w:val="28"/>
        </w:rPr>
        <w:t>гласность содержания и выполнения условий коллективного договора</w:t>
      </w:r>
      <w:r w:rsidRPr="00255658">
        <w:rPr>
          <w:color w:val="000000"/>
          <w:sz w:val="28"/>
          <w:szCs w:val="28"/>
        </w:rPr>
        <w:t>, а также предоставлять работникам полную и достоверную информацию, связанную с их трудовыми правами и интересами.</w:t>
      </w:r>
    </w:p>
    <w:p w:rsidR="003C2C27" w:rsidRPr="00255658" w:rsidRDefault="003C2C27" w:rsidP="003C2C27">
      <w:pPr>
        <w:autoSpaceDE w:val="0"/>
        <w:autoSpaceDN w:val="0"/>
        <w:adjustRightInd w:val="0"/>
        <w:ind w:firstLine="426"/>
        <w:contextualSpacing/>
        <w:jc w:val="both"/>
        <w:rPr>
          <w:color w:val="000000"/>
          <w:sz w:val="28"/>
          <w:szCs w:val="28"/>
        </w:rPr>
      </w:pPr>
      <w:r w:rsidRPr="00255658">
        <w:rPr>
          <w:color w:val="000000"/>
          <w:sz w:val="28"/>
          <w:szCs w:val="28"/>
        </w:rPr>
        <w:t>1</w:t>
      </w:r>
      <w:r w:rsidRPr="003C2C27">
        <w:rPr>
          <w:color w:val="000000"/>
          <w:sz w:val="28"/>
          <w:szCs w:val="28"/>
        </w:rPr>
        <w:t>4</w:t>
      </w:r>
      <w:r w:rsidRPr="00255658">
        <w:rPr>
          <w:color w:val="000000"/>
          <w:sz w:val="28"/>
          <w:szCs w:val="28"/>
        </w:rPr>
        <w:t xml:space="preserve">.2. В месячный срок со дня подписания коллективного договора </w:t>
      </w:r>
      <w:r w:rsidRPr="00255658">
        <w:rPr>
          <w:sz w:val="28"/>
          <w:szCs w:val="28"/>
        </w:rPr>
        <w:t xml:space="preserve">выборный орган первичной профсоюзной организации </w:t>
      </w:r>
      <w:r w:rsidRPr="00255658">
        <w:rPr>
          <w:color w:val="000000"/>
          <w:sz w:val="28"/>
          <w:szCs w:val="28"/>
        </w:rPr>
        <w:t>доводит содержание коллективного договора до сведения всех членов Профсоюза.</w:t>
      </w:r>
    </w:p>
    <w:p w:rsidR="003C2C27" w:rsidRPr="00255658" w:rsidRDefault="003C2C27" w:rsidP="003C2C27">
      <w:pPr>
        <w:autoSpaceDE w:val="0"/>
        <w:autoSpaceDN w:val="0"/>
        <w:adjustRightInd w:val="0"/>
        <w:ind w:firstLine="426"/>
        <w:contextualSpacing/>
        <w:jc w:val="both"/>
        <w:rPr>
          <w:sz w:val="28"/>
          <w:szCs w:val="28"/>
        </w:rPr>
      </w:pPr>
      <w:r w:rsidRPr="00255658">
        <w:rPr>
          <w:color w:val="000000"/>
          <w:sz w:val="28"/>
          <w:szCs w:val="28"/>
        </w:rPr>
        <w:t>1</w:t>
      </w:r>
      <w:r w:rsidRPr="003C2C27">
        <w:rPr>
          <w:color w:val="000000"/>
          <w:sz w:val="28"/>
          <w:szCs w:val="28"/>
        </w:rPr>
        <w:t>4</w:t>
      </w:r>
      <w:r w:rsidRPr="00255658">
        <w:rPr>
          <w:color w:val="000000"/>
          <w:sz w:val="28"/>
          <w:szCs w:val="28"/>
        </w:rPr>
        <w:t>.3. Работодатель размещает в течение десяти рабочих дней со дня подписания сторонами коллективного договора (изменений и дополнений в коллективный договор) копию коллективного договора (изменений и дополнений в коллективный договор) со всеми приложениями на официальном сайте о</w:t>
      </w:r>
      <w:r w:rsidRPr="00255658">
        <w:rPr>
          <w:sz w:val="28"/>
          <w:szCs w:val="28"/>
        </w:rPr>
        <w:t xml:space="preserve">бразовательной организации в информационно-телекоммуникационной сети «Интернет». </w:t>
      </w:r>
    </w:p>
    <w:p w:rsidR="003C2C27" w:rsidRPr="00255658" w:rsidRDefault="003C2C27" w:rsidP="003C2C27">
      <w:pPr>
        <w:autoSpaceDE w:val="0"/>
        <w:autoSpaceDN w:val="0"/>
        <w:adjustRightInd w:val="0"/>
        <w:ind w:firstLine="426"/>
        <w:contextualSpacing/>
        <w:jc w:val="both"/>
        <w:rPr>
          <w:sz w:val="28"/>
          <w:szCs w:val="28"/>
        </w:rPr>
      </w:pPr>
      <w:r w:rsidRPr="00255658">
        <w:rPr>
          <w:sz w:val="28"/>
          <w:szCs w:val="28"/>
        </w:rPr>
        <w:t>1</w:t>
      </w:r>
      <w:r w:rsidRPr="003C2C27">
        <w:rPr>
          <w:sz w:val="28"/>
          <w:szCs w:val="28"/>
        </w:rPr>
        <w:t>4</w:t>
      </w:r>
      <w:r w:rsidRPr="00255658">
        <w:rPr>
          <w:sz w:val="28"/>
          <w:szCs w:val="28"/>
        </w:rPr>
        <w:t xml:space="preserve">.4. Каждый принимаемый на работу в </w:t>
      </w:r>
      <w:r w:rsidRPr="00255658">
        <w:rPr>
          <w:iCs/>
          <w:sz w:val="28"/>
          <w:szCs w:val="28"/>
        </w:rPr>
        <w:t>образовательную организацию</w:t>
      </w:r>
      <w:r w:rsidRPr="00255658">
        <w:rPr>
          <w:sz w:val="28"/>
          <w:szCs w:val="28"/>
        </w:rPr>
        <w:t xml:space="preserve"> работник до подписания трудового договора должен быть ознакомлен работодателем с настоящим коллективным договором, иными локальными нормативными актами, непосредственно связанными с трудовой деятельностью под роспись. </w:t>
      </w:r>
    </w:p>
    <w:p w:rsidR="003C2C27" w:rsidRPr="00255658" w:rsidRDefault="003C2C27" w:rsidP="003C2C27">
      <w:pPr>
        <w:autoSpaceDE w:val="0"/>
        <w:autoSpaceDN w:val="0"/>
        <w:adjustRightInd w:val="0"/>
        <w:ind w:firstLine="426"/>
        <w:contextualSpacing/>
        <w:jc w:val="both"/>
        <w:rPr>
          <w:color w:val="000000"/>
          <w:sz w:val="28"/>
          <w:szCs w:val="28"/>
        </w:rPr>
      </w:pPr>
      <w:r w:rsidRPr="00255658">
        <w:rPr>
          <w:sz w:val="28"/>
          <w:szCs w:val="28"/>
        </w:rPr>
        <w:t>1</w:t>
      </w:r>
      <w:r w:rsidRPr="003C2C27">
        <w:rPr>
          <w:sz w:val="28"/>
          <w:szCs w:val="28"/>
        </w:rPr>
        <w:t>4</w:t>
      </w:r>
      <w:r w:rsidRPr="00255658">
        <w:rPr>
          <w:sz w:val="28"/>
          <w:szCs w:val="28"/>
        </w:rPr>
        <w:t>.5. </w:t>
      </w:r>
      <w:r w:rsidRPr="00255658">
        <w:rPr>
          <w:color w:val="000000"/>
          <w:sz w:val="28"/>
          <w:szCs w:val="28"/>
        </w:rPr>
        <w:t xml:space="preserve">Настоящий коллективный договор вступает в силу с момента его подписания сторонами </w:t>
      </w:r>
      <w:r w:rsidRPr="00255658">
        <w:rPr>
          <w:i/>
          <w:color w:val="000000"/>
          <w:sz w:val="28"/>
          <w:szCs w:val="28"/>
        </w:rPr>
        <w:t>(либо с даты, указанной в коллективном договоре по соглашению сторон)</w:t>
      </w:r>
      <w:r w:rsidRPr="00255658">
        <w:rPr>
          <w:color w:val="000000"/>
          <w:sz w:val="28"/>
          <w:szCs w:val="28"/>
        </w:rPr>
        <w:t xml:space="preserve"> и действует по </w:t>
      </w:r>
      <w:r w:rsidRPr="009C22C8">
        <w:rPr>
          <w:sz w:val="28"/>
          <w:szCs w:val="28"/>
        </w:rPr>
        <w:t>_______________</w:t>
      </w:r>
      <w:r w:rsidRPr="00255658">
        <w:rPr>
          <w:color w:val="000000"/>
          <w:sz w:val="28"/>
          <w:szCs w:val="28"/>
        </w:rPr>
        <w:t xml:space="preserve"> включительно.</w:t>
      </w:r>
    </w:p>
    <w:p w:rsidR="003C2C27" w:rsidRPr="00255658" w:rsidRDefault="003C2C27" w:rsidP="003C2C27">
      <w:pPr>
        <w:autoSpaceDE w:val="0"/>
        <w:autoSpaceDN w:val="0"/>
        <w:adjustRightInd w:val="0"/>
        <w:ind w:firstLine="426"/>
        <w:contextualSpacing/>
        <w:jc w:val="both"/>
        <w:rPr>
          <w:sz w:val="28"/>
          <w:szCs w:val="28"/>
        </w:rPr>
      </w:pPr>
      <w:r w:rsidRPr="00255658">
        <w:rPr>
          <w:sz w:val="28"/>
          <w:szCs w:val="28"/>
        </w:rPr>
        <w:t>1</w:t>
      </w:r>
      <w:r w:rsidRPr="003C2C27">
        <w:rPr>
          <w:sz w:val="28"/>
          <w:szCs w:val="28"/>
        </w:rPr>
        <w:t>4</w:t>
      </w:r>
      <w:r w:rsidRPr="00255658">
        <w:rPr>
          <w:sz w:val="28"/>
          <w:szCs w:val="28"/>
        </w:rPr>
        <w:t>.6. До истечения указанного срока стороны вправе продлевать действие коллективного договора</w:t>
      </w:r>
      <w:r w:rsidRPr="00255658">
        <w:rPr>
          <w:color w:val="000000"/>
          <w:sz w:val="28"/>
          <w:szCs w:val="28"/>
        </w:rPr>
        <w:t xml:space="preserve"> на срок до трех лет</w:t>
      </w:r>
      <w:r w:rsidRPr="00255658">
        <w:rPr>
          <w:sz w:val="28"/>
          <w:szCs w:val="28"/>
        </w:rPr>
        <w:t xml:space="preserve">, продлевать коллективный договор с изменениями и дополнениями или заключить новый коллективный договор. </w:t>
      </w:r>
    </w:p>
    <w:p w:rsidR="003C2C27" w:rsidRPr="00255658" w:rsidRDefault="003C2C27" w:rsidP="003C2C27">
      <w:pPr>
        <w:ind w:firstLine="426"/>
        <w:contextualSpacing/>
        <w:jc w:val="both"/>
        <w:rPr>
          <w:sz w:val="28"/>
          <w:szCs w:val="28"/>
        </w:rPr>
      </w:pPr>
      <w:r w:rsidRPr="00255658">
        <w:rPr>
          <w:sz w:val="28"/>
          <w:szCs w:val="28"/>
        </w:rPr>
        <w:t>Предложение о заключении нового коллективного договора или о продлении действующего осуществляется в порядке, аналогичном порядку внесения изменений и дополнений в коллективный договор.</w:t>
      </w:r>
    </w:p>
    <w:p w:rsidR="003C2C27" w:rsidRPr="00255658" w:rsidRDefault="003C2C27" w:rsidP="003C2C27">
      <w:pPr>
        <w:ind w:firstLine="426"/>
        <w:contextualSpacing/>
        <w:jc w:val="both"/>
        <w:rPr>
          <w:sz w:val="28"/>
          <w:szCs w:val="28"/>
        </w:rPr>
      </w:pPr>
      <w:r w:rsidRPr="00255658">
        <w:rPr>
          <w:sz w:val="28"/>
          <w:szCs w:val="28"/>
        </w:rPr>
        <w:t>Изменения и дополнения в настоящий коллективный договор в течение срока его действия рассматриваются комиссией по подготовке, заключению, контролю исполнения коллективного договора и оформляются соглашением (дополнительным соглашением) сторон.</w:t>
      </w:r>
    </w:p>
    <w:p w:rsidR="003C2C27" w:rsidRPr="00255658" w:rsidRDefault="003C2C27" w:rsidP="003C2C27">
      <w:pPr>
        <w:ind w:firstLine="426"/>
        <w:contextualSpacing/>
        <w:jc w:val="both"/>
        <w:rPr>
          <w:sz w:val="28"/>
          <w:szCs w:val="28"/>
        </w:rPr>
      </w:pPr>
      <w:r w:rsidRPr="00255658">
        <w:rPr>
          <w:sz w:val="28"/>
          <w:szCs w:val="28"/>
        </w:rPr>
        <w:t>Вносимые изменения и дополнения в текст коллективного договора не могут ухудшать положение работников по сравнению с законодательством Российской Федерации и положениями прежнего коллективного договора.</w:t>
      </w:r>
    </w:p>
    <w:p w:rsidR="003C2C27" w:rsidRPr="00255658" w:rsidRDefault="003C2C27" w:rsidP="003C2C27">
      <w:pPr>
        <w:autoSpaceDE w:val="0"/>
        <w:autoSpaceDN w:val="0"/>
        <w:adjustRightInd w:val="0"/>
        <w:ind w:firstLine="426"/>
        <w:contextualSpacing/>
        <w:jc w:val="both"/>
        <w:rPr>
          <w:sz w:val="28"/>
          <w:szCs w:val="28"/>
        </w:rPr>
      </w:pPr>
      <w:r w:rsidRPr="00255658">
        <w:rPr>
          <w:sz w:val="28"/>
          <w:szCs w:val="28"/>
        </w:rPr>
        <w:t>1</w:t>
      </w:r>
      <w:r w:rsidRPr="003C2C27">
        <w:rPr>
          <w:sz w:val="28"/>
          <w:szCs w:val="28"/>
        </w:rPr>
        <w:t>4</w:t>
      </w:r>
      <w:r w:rsidRPr="00255658">
        <w:rPr>
          <w:sz w:val="28"/>
          <w:szCs w:val="28"/>
        </w:rPr>
        <w:t xml:space="preserve">.7. В соответствии с частью четвертой статьи 43 ТК РФ коллективный договор сохраняет своё действие в случае изменения наименования образовательной организации, реорганизации в форме преобразования, а также расторжения трудового договора с руководителем образовательной организации. </w:t>
      </w:r>
    </w:p>
    <w:p w:rsidR="003C2C27" w:rsidRPr="00255658" w:rsidRDefault="003C2C27" w:rsidP="003C2C27">
      <w:pPr>
        <w:autoSpaceDE w:val="0"/>
        <w:autoSpaceDN w:val="0"/>
        <w:adjustRightInd w:val="0"/>
        <w:ind w:firstLine="426"/>
        <w:contextualSpacing/>
        <w:jc w:val="both"/>
        <w:rPr>
          <w:sz w:val="28"/>
          <w:szCs w:val="28"/>
        </w:rPr>
      </w:pPr>
      <w:r w:rsidRPr="003C2C27">
        <w:rPr>
          <w:sz w:val="28"/>
          <w:szCs w:val="28"/>
        </w:rPr>
        <w:t>14</w:t>
      </w:r>
      <w:r w:rsidRPr="00255658">
        <w:rPr>
          <w:sz w:val="28"/>
          <w:szCs w:val="28"/>
        </w:rPr>
        <w:t xml:space="preserve">.8. При реорганизации образовательной организации в форме слияния, присоединения, разделения, выделения коллективный договор сохраняет свое действие в течение всего срока реорганизации. </w:t>
      </w:r>
    </w:p>
    <w:p w:rsidR="003C2C27" w:rsidRPr="00255658" w:rsidRDefault="003C2C27" w:rsidP="003C2C27">
      <w:pPr>
        <w:autoSpaceDE w:val="0"/>
        <w:autoSpaceDN w:val="0"/>
        <w:adjustRightInd w:val="0"/>
        <w:ind w:firstLine="426"/>
        <w:contextualSpacing/>
        <w:jc w:val="both"/>
        <w:rPr>
          <w:sz w:val="28"/>
          <w:szCs w:val="28"/>
        </w:rPr>
      </w:pPr>
      <w:r w:rsidRPr="00255658">
        <w:rPr>
          <w:sz w:val="28"/>
          <w:szCs w:val="28"/>
        </w:rPr>
        <w:lastRenderedPageBreak/>
        <w:t>1</w:t>
      </w:r>
      <w:r w:rsidRPr="003C2C27">
        <w:rPr>
          <w:sz w:val="28"/>
          <w:szCs w:val="28"/>
        </w:rPr>
        <w:t>4</w:t>
      </w:r>
      <w:r w:rsidRPr="00255658">
        <w:rPr>
          <w:sz w:val="28"/>
          <w:szCs w:val="28"/>
        </w:rPr>
        <w:t>.9. При смене формы собственности образовательной организации коллективный договор сохраняет свое действие в течение трех месяцев со дня перехода прав собственности.</w:t>
      </w:r>
    </w:p>
    <w:p w:rsidR="003C2C27" w:rsidRPr="00255658" w:rsidRDefault="003C2C27" w:rsidP="003C2C27">
      <w:pPr>
        <w:autoSpaceDE w:val="0"/>
        <w:autoSpaceDN w:val="0"/>
        <w:adjustRightInd w:val="0"/>
        <w:ind w:firstLine="426"/>
        <w:contextualSpacing/>
        <w:jc w:val="both"/>
        <w:rPr>
          <w:sz w:val="28"/>
          <w:szCs w:val="28"/>
        </w:rPr>
      </w:pPr>
      <w:r w:rsidRPr="00255658">
        <w:rPr>
          <w:sz w:val="28"/>
          <w:szCs w:val="28"/>
        </w:rPr>
        <w:t>1</w:t>
      </w:r>
      <w:r w:rsidRPr="003C2C27">
        <w:rPr>
          <w:sz w:val="28"/>
          <w:szCs w:val="28"/>
        </w:rPr>
        <w:t>4</w:t>
      </w:r>
      <w:r w:rsidRPr="00255658">
        <w:rPr>
          <w:sz w:val="28"/>
          <w:szCs w:val="28"/>
        </w:rPr>
        <w:t>.10. При ликвидации образовательной организации коллективный договор сохраняет свое действие в течение всего срока проведения ликвидации.</w:t>
      </w:r>
    </w:p>
    <w:p w:rsidR="003C2C27" w:rsidRPr="00255658" w:rsidRDefault="003C2C27" w:rsidP="003C2C27">
      <w:pPr>
        <w:autoSpaceDE w:val="0"/>
        <w:autoSpaceDN w:val="0"/>
        <w:adjustRightInd w:val="0"/>
        <w:ind w:firstLine="426"/>
        <w:contextualSpacing/>
        <w:jc w:val="both"/>
        <w:rPr>
          <w:sz w:val="28"/>
          <w:szCs w:val="28"/>
        </w:rPr>
      </w:pPr>
      <w:r w:rsidRPr="00255658">
        <w:rPr>
          <w:sz w:val="28"/>
          <w:szCs w:val="28"/>
        </w:rPr>
        <w:t>1</w:t>
      </w:r>
      <w:r w:rsidRPr="003C2C27">
        <w:rPr>
          <w:sz w:val="28"/>
          <w:szCs w:val="28"/>
        </w:rPr>
        <w:t>4</w:t>
      </w:r>
      <w:r w:rsidRPr="00255658">
        <w:rPr>
          <w:sz w:val="28"/>
          <w:szCs w:val="28"/>
        </w:rPr>
        <w:t xml:space="preserve">.11. Коллективный договор (изменения и дополнения в коллективный договор) в течение семи дней со дня подписания сторонами направляется работодателем на уведомительную регистрацию в соответствующий орган по труду. Вступление коллективного договора в силу не зависит от факта его уведомительной регистрации. </w:t>
      </w:r>
    </w:p>
    <w:p w:rsidR="003C2C27" w:rsidRPr="00F02D8E" w:rsidRDefault="003C2C27" w:rsidP="003C2C27">
      <w:pPr>
        <w:autoSpaceDE w:val="0"/>
        <w:autoSpaceDN w:val="0"/>
        <w:adjustRightInd w:val="0"/>
        <w:ind w:firstLine="426"/>
        <w:contextualSpacing/>
        <w:jc w:val="both"/>
        <w:rPr>
          <w:sz w:val="28"/>
          <w:szCs w:val="28"/>
        </w:rPr>
      </w:pPr>
      <w:r w:rsidRPr="00255658">
        <w:rPr>
          <w:sz w:val="28"/>
          <w:szCs w:val="28"/>
        </w:rPr>
        <w:t>1</w:t>
      </w:r>
      <w:r w:rsidRPr="00EF06C0">
        <w:rPr>
          <w:sz w:val="28"/>
          <w:szCs w:val="28"/>
        </w:rPr>
        <w:t>4</w:t>
      </w:r>
      <w:r w:rsidRPr="00255658">
        <w:rPr>
          <w:sz w:val="28"/>
          <w:szCs w:val="28"/>
        </w:rPr>
        <w:t>.12. Настоящий коллективный договор состоит из основного текста и приложений к нему, являющихся неотъемлемой частью данного коллективного договора</w:t>
      </w:r>
      <w:r>
        <w:rPr>
          <w:sz w:val="28"/>
          <w:szCs w:val="28"/>
        </w:rPr>
        <w:t>.</w:t>
      </w:r>
    </w:p>
    <w:p w:rsidR="00331497" w:rsidRDefault="00331497"/>
    <w:sectPr w:rsidR="00331497" w:rsidSect="00331497">
      <w:pgSz w:w="11906" w:h="16838"/>
      <w:pgMar w:top="1134" w:right="850" w:bottom="1134" w:left="1701" w:header="708" w:footer="708"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C24E59" w:rsidRDefault="00C24E59" w:rsidP="003C2C27">
      <w:r>
        <w:separator/>
      </w:r>
    </w:p>
  </w:endnote>
  <w:endnote w:type="continuationSeparator" w:id="1">
    <w:p w:rsidR="00C24E59" w:rsidRDefault="00C24E59" w:rsidP="003C2C27">
      <w:r>
        <w:continuationSeparator/>
      </w:r>
    </w:p>
  </w:endnote>
</w:endnotes>
</file>

<file path=word/fontTable.xml><?xml version="1.0" encoding="utf-8"?>
<w:fonts xmlns:r="http://schemas.openxmlformats.org/officeDocument/2006/relationships" xmlns:w="http://schemas.openxmlformats.org/wordprocessingml/2006/main">
  <w:font w:name="Courier New">
    <w:panose1 w:val="02070309020205020404"/>
    <w:charset w:val="CC"/>
    <w:family w:val="modern"/>
    <w:pitch w:val="fixed"/>
    <w:sig w:usb0="20002A87" w:usb1="80000000" w:usb2="00000008" w:usb3="00000000" w:csb0="000001FF" w:csb1="00000000"/>
  </w:font>
  <w:font w:name="Times New Roman">
    <w:panose1 w:val="02020603050405020304"/>
    <w:charset w:val="CC"/>
    <w:family w:val="roman"/>
    <w:pitch w:val="variable"/>
    <w:sig w:usb0="20002A87" w:usb1="80000000" w:usb2="00000008" w:usb3="00000000" w:csb0="000001FF" w:csb1="00000000"/>
  </w:font>
  <w:font w:name="Symbol">
    <w:panose1 w:val="05050102010706020507"/>
    <w:charset w:val="02"/>
    <w:family w:val="roman"/>
    <w:pitch w:val="variable"/>
    <w:sig w:usb0="00000000" w:usb1="10000000" w:usb2="00000000" w:usb3="00000000" w:csb0="80000000"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A00002EF" w:usb1="4000207B" w:usb2="00000000" w:usb3="00000000" w:csb0="0000009F" w:csb1="00000000"/>
  </w:font>
  <w:font w:name="Cambria">
    <w:panose1 w:val="02040503050406030204"/>
    <w:charset w:val="CC"/>
    <w:family w:val="roman"/>
    <w:pitch w:val="variable"/>
    <w:sig w:usb0="A00002EF" w:usb1="4000004B" w:usb2="00000000" w:usb3="00000000" w:csb0="0000009F" w:csb1="00000000"/>
  </w:font>
  <w:font w:name="Tahoma">
    <w:panose1 w:val="020B0604030504040204"/>
    <w:charset w:val="CC"/>
    <w:family w:val="swiss"/>
    <w:pitch w:val="variable"/>
    <w:sig w:usb0="61002A87" w:usb1="80000000" w:usb2="00000008" w:usb3="00000000" w:csb0="000101FF" w:csb1="00000000"/>
  </w:font>
  <w:font w:name="Arial">
    <w:panose1 w:val="020B0604020202020204"/>
    <w:charset w:val="CC"/>
    <w:family w:val="swiss"/>
    <w:pitch w:val="variable"/>
    <w:sig w:usb0="20002A87" w:usb1="80000000" w:usb2="00000008" w:usb3="00000000" w:csb0="000001FF" w:csb1="00000000"/>
  </w:font>
  <w:font w:name="SimSun">
    <w:altName w:val="宋体"/>
    <w:panose1 w:val="02010600030101010101"/>
    <w:charset w:val="86"/>
    <w:family w:val="auto"/>
    <w:notTrueType/>
    <w:pitch w:val="variable"/>
    <w:sig w:usb0="00000001" w:usb1="080E0000" w:usb2="00000010" w:usb3="00000000" w:csb0="00040000" w:csb1="00000000"/>
  </w:font>
  <w:font w:name="Mangal">
    <w:panose1 w:val="00000400000000000000"/>
    <w:charset w:val="00"/>
    <w:family w:val="auto"/>
    <w:pitch w:val="variable"/>
    <w:sig w:usb0="00008003" w:usb1="00000000" w:usb2="00000000" w:usb3="00000000" w:csb0="00000001" w:csb1="00000000"/>
  </w:font>
  <w:font w:name="Microsoft YaHei">
    <w:charset w:val="86"/>
    <w:family w:val="swiss"/>
    <w:pitch w:val="variable"/>
    <w:sig w:usb0="80000287" w:usb1="280F3C52" w:usb2="00000016" w:usb3="00000000" w:csb0="0004001F" w:csb1="00000000"/>
  </w:font>
  <w:font w:name="Verdana">
    <w:panose1 w:val="020B0604030504040204"/>
    <w:charset w:val="CC"/>
    <w:family w:val="swiss"/>
    <w:pitch w:val="variable"/>
    <w:sig w:usb0="20000287" w:usb1="00000000" w:usb2="00000000" w:usb3="00000000" w:csb0="0000019F" w:csb1="00000000"/>
  </w:font>
  <w:font w:name="Lucida Sans Unicode">
    <w:panose1 w:val="020B0602030504020204"/>
    <w:charset w:val="CC"/>
    <w:family w:val="swiss"/>
    <w:pitch w:val="variable"/>
    <w:sig w:usb0="80000AFF" w:usb1="0000396B" w:usb2="00000000" w:usb3="00000000" w:csb0="0000003F" w:csb1="00000000"/>
  </w:font>
  <w:font w:name="Arial Unicode MS">
    <w:panose1 w:val="020B0604020202020204"/>
    <w:charset w:val="80"/>
    <w:family w:val="swiss"/>
    <w:pitch w:val="variable"/>
    <w:sig w:usb0="F7FFAFFF" w:usb1="E9DFFFFF" w:usb2="0000003F" w:usb3="00000000" w:csb0="003F01FF" w:csb1="00000000"/>
  </w:font>
  <w:font w:name="MS Mincho">
    <w:altName w:val="ＭＳ 明朝"/>
    <w:panose1 w:val="02020609040205080304"/>
    <w:charset w:val="80"/>
    <w:family w:val="modern"/>
    <w:pitch w:val="fixed"/>
    <w:sig w:usb0="A00002BF" w:usb1="68C7FCFB" w:usb2="00000010" w:usb3="00000000" w:csb0="0002009F" w:csb1="00000000"/>
  </w:font>
  <w:font w:name="Times New Roman CYR">
    <w:panose1 w:val="02020603050405020304"/>
    <w:charset w:val="CC"/>
    <w:family w:val="roman"/>
    <w:pitch w:val="variable"/>
    <w:sig w:usb0="20002A87" w:usb1="80000000" w:usb2="00000008" w:usb3="00000000" w:csb0="000001F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C24E59" w:rsidRDefault="00C24E59" w:rsidP="003C2C27">
      <w:r>
        <w:separator/>
      </w:r>
    </w:p>
  </w:footnote>
  <w:footnote w:type="continuationSeparator" w:id="1">
    <w:p w:rsidR="00C24E59" w:rsidRDefault="00C24E59" w:rsidP="003C2C27">
      <w:r>
        <w:continuationSeparator/>
      </w:r>
    </w:p>
  </w:footnote>
  <w:footnote w:id="2">
    <w:p w:rsidR="003C2C27" w:rsidRDefault="003C2C27" w:rsidP="003C2C27">
      <w:pPr>
        <w:pStyle w:val="aff0"/>
      </w:pPr>
      <w:r>
        <w:rPr>
          <w:rStyle w:val="aff2"/>
        </w:rPr>
        <w:t xml:space="preserve"> </w:t>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00000C"/>
    <w:multiLevelType w:val="multilevel"/>
    <w:tmpl w:val="0000000C"/>
    <w:name w:val="WW8Num12"/>
    <w:lvl w:ilvl="0">
      <w:start w:val="1"/>
      <w:numFmt w:val="upperRoman"/>
      <w:lvlText w:val="%1."/>
      <w:lvlJc w:val="left"/>
      <w:pPr>
        <w:tabs>
          <w:tab w:val="num" w:pos="0"/>
        </w:tabs>
        <w:ind w:left="1429" w:hanging="720"/>
      </w:pPr>
    </w:lvl>
    <w:lvl w:ilvl="1">
      <w:start w:val="1"/>
      <w:numFmt w:val="decimal"/>
      <w:lvlText w:val="%1.%2."/>
      <w:lvlJc w:val="left"/>
      <w:pPr>
        <w:tabs>
          <w:tab w:val="num" w:pos="0"/>
        </w:tabs>
        <w:ind w:left="1429" w:hanging="720"/>
      </w:pPr>
      <w:rPr>
        <w:rFonts w:ascii="Courier New" w:hAnsi="Courier New"/>
      </w:rPr>
    </w:lvl>
    <w:lvl w:ilvl="2">
      <w:start w:val="1"/>
      <w:numFmt w:val="decimal"/>
      <w:lvlText w:val="%1.%2.%3."/>
      <w:lvlJc w:val="left"/>
      <w:pPr>
        <w:tabs>
          <w:tab w:val="num" w:pos="0"/>
        </w:tabs>
        <w:ind w:left="1429" w:hanging="720"/>
      </w:pPr>
    </w:lvl>
    <w:lvl w:ilvl="3">
      <w:start w:val="1"/>
      <w:numFmt w:val="decimal"/>
      <w:lvlText w:val="%1.%2.%3.%4."/>
      <w:lvlJc w:val="left"/>
      <w:pPr>
        <w:tabs>
          <w:tab w:val="num" w:pos="0"/>
        </w:tabs>
        <w:ind w:left="1789" w:hanging="1080"/>
      </w:pPr>
    </w:lvl>
    <w:lvl w:ilvl="4">
      <w:start w:val="1"/>
      <w:numFmt w:val="decimal"/>
      <w:lvlText w:val="%1.%2.%3.%4.%5."/>
      <w:lvlJc w:val="left"/>
      <w:pPr>
        <w:tabs>
          <w:tab w:val="num" w:pos="0"/>
        </w:tabs>
        <w:ind w:left="1789" w:hanging="1080"/>
      </w:pPr>
    </w:lvl>
    <w:lvl w:ilvl="5">
      <w:start w:val="1"/>
      <w:numFmt w:val="decimal"/>
      <w:lvlText w:val="%1.%2.%3.%4.%5.%6."/>
      <w:lvlJc w:val="left"/>
      <w:pPr>
        <w:tabs>
          <w:tab w:val="num" w:pos="0"/>
        </w:tabs>
        <w:ind w:left="2149" w:hanging="1440"/>
      </w:pPr>
    </w:lvl>
    <w:lvl w:ilvl="6">
      <w:start w:val="1"/>
      <w:numFmt w:val="decimal"/>
      <w:lvlText w:val="%1.%2.%3.%4.%5.%6.%7."/>
      <w:lvlJc w:val="left"/>
      <w:pPr>
        <w:tabs>
          <w:tab w:val="num" w:pos="0"/>
        </w:tabs>
        <w:ind w:left="2509" w:hanging="1800"/>
      </w:pPr>
    </w:lvl>
    <w:lvl w:ilvl="7">
      <w:start w:val="1"/>
      <w:numFmt w:val="decimal"/>
      <w:lvlText w:val="%1.%2.%3.%4.%5.%6.%7.%8."/>
      <w:lvlJc w:val="left"/>
      <w:pPr>
        <w:tabs>
          <w:tab w:val="num" w:pos="0"/>
        </w:tabs>
        <w:ind w:left="2509" w:hanging="1800"/>
      </w:pPr>
    </w:lvl>
    <w:lvl w:ilvl="8">
      <w:start w:val="1"/>
      <w:numFmt w:val="decimal"/>
      <w:lvlText w:val="%1.%2.%3.%4.%5.%6.%7.%8.%9."/>
      <w:lvlJc w:val="left"/>
      <w:pPr>
        <w:tabs>
          <w:tab w:val="num" w:pos="0"/>
        </w:tabs>
        <w:ind w:left="2869" w:hanging="2160"/>
      </w:pPr>
    </w:lvl>
  </w:abstractNum>
  <w:abstractNum w:abstractNumId="1">
    <w:nsid w:val="0000000E"/>
    <w:multiLevelType w:val="multilevel"/>
    <w:tmpl w:val="0000000E"/>
    <w:name w:val="WW8Num14"/>
    <w:lvl w:ilvl="0">
      <w:start w:val="1"/>
      <w:numFmt w:val="upperRoman"/>
      <w:lvlText w:val="%1."/>
      <w:lvlJc w:val="left"/>
      <w:pPr>
        <w:tabs>
          <w:tab w:val="num" w:pos="0"/>
        </w:tabs>
        <w:ind w:left="1080" w:hanging="720"/>
      </w:pPr>
    </w:lvl>
    <w:lvl w:ilvl="1">
      <w:start w:val="1"/>
      <w:numFmt w:val="decimal"/>
      <w:lvlText w:val="%1.%2."/>
      <w:lvlJc w:val="left"/>
      <w:pPr>
        <w:tabs>
          <w:tab w:val="num" w:pos="0"/>
        </w:tabs>
        <w:ind w:left="1430" w:hanging="720"/>
      </w:pPr>
      <w:rPr>
        <w:b w:val="0"/>
      </w:rPr>
    </w:lvl>
    <w:lvl w:ilvl="2">
      <w:start w:val="1"/>
      <w:numFmt w:val="decimal"/>
      <w:lvlText w:val="%1.%2.%3."/>
      <w:lvlJc w:val="left"/>
      <w:pPr>
        <w:tabs>
          <w:tab w:val="num" w:pos="0"/>
        </w:tabs>
        <w:ind w:left="1080" w:hanging="720"/>
      </w:pPr>
    </w:lvl>
    <w:lvl w:ilvl="3">
      <w:start w:val="1"/>
      <w:numFmt w:val="decimal"/>
      <w:lvlText w:val="%1.%2.%3.%4."/>
      <w:lvlJc w:val="left"/>
      <w:pPr>
        <w:tabs>
          <w:tab w:val="num" w:pos="0"/>
        </w:tabs>
        <w:ind w:left="1440" w:hanging="1080"/>
      </w:pPr>
    </w:lvl>
    <w:lvl w:ilvl="4">
      <w:start w:val="1"/>
      <w:numFmt w:val="decimal"/>
      <w:lvlText w:val="%1.%2.%3.%4.%5."/>
      <w:lvlJc w:val="left"/>
      <w:pPr>
        <w:tabs>
          <w:tab w:val="num" w:pos="0"/>
        </w:tabs>
        <w:ind w:left="1440" w:hanging="1080"/>
      </w:pPr>
    </w:lvl>
    <w:lvl w:ilvl="5">
      <w:start w:val="1"/>
      <w:numFmt w:val="decimal"/>
      <w:lvlText w:val="%1.%2.%3.%4.%5.%6."/>
      <w:lvlJc w:val="left"/>
      <w:pPr>
        <w:tabs>
          <w:tab w:val="num" w:pos="0"/>
        </w:tabs>
        <w:ind w:left="1800" w:hanging="1440"/>
      </w:pPr>
    </w:lvl>
    <w:lvl w:ilvl="6">
      <w:start w:val="1"/>
      <w:numFmt w:val="decimal"/>
      <w:lvlText w:val="%1.%2.%3.%4.%5.%6.%7."/>
      <w:lvlJc w:val="left"/>
      <w:pPr>
        <w:tabs>
          <w:tab w:val="num" w:pos="0"/>
        </w:tabs>
        <w:ind w:left="2160" w:hanging="1800"/>
      </w:pPr>
    </w:lvl>
    <w:lvl w:ilvl="7">
      <w:start w:val="1"/>
      <w:numFmt w:val="decimal"/>
      <w:lvlText w:val="%1.%2.%3.%4.%5.%6.%7.%8."/>
      <w:lvlJc w:val="left"/>
      <w:pPr>
        <w:tabs>
          <w:tab w:val="num" w:pos="0"/>
        </w:tabs>
        <w:ind w:left="2160" w:hanging="1800"/>
      </w:pPr>
    </w:lvl>
    <w:lvl w:ilvl="8">
      <w:start w:val="1"/>
      <w:numFmt w:val="decimal"/>
      <w:lvlText w:val="%1.%2.%3.%4.%5.%6.%7.%8.%9."/>
      <w:lvlJc w:val="left"/>
      <w:pPr>
        <w:tabs>
          <w:tab w:val="num" w:pos="0"/>
        </w:tabs>
        <w:ind w:left="2520" w:hanging="2160"/>
      </w:pPr>
    </w:lvl>
  </w:abstractNum>
  <w:abstractNum w:abstractNumId="2">
    <w:nsid w:val="00000012"/>
    <w:multiLevelType w:val="multilevel"/>
    <w:tmpl w:val="00000012"/>
    <w:name w:val="WW8Num18"/>
    <w:lvl w:ilvl="0">
      <w:start w:val="3"/>
      <w:numFmt w:val="decimal"/>
      <w:lvlText w:val="%1."/>
      <w:lvlJc w:val="left"/>
      <w:pPr>
        <w:tabs>
          <w:tab w:val="num" w:pos="0"/>
        </w:tabs>
        <w:ind w:left="450" w:hanging="450"/>
      </w:pPr>
    </w:lvl>
    <w:lvl w:ilvl="1">
      <w:start w:val="1"/>
      <w:numFmt w:val="decimal"/>
      <w:lvlText w:val="%1.%2."/>
      <w:lvlJc w:val="left"/>
      <w:pPr>
        <w:tabs>
          <w:tab w:val="num" w:pos="0"/>
        </w:tabs>
        <w:ind w:left="1429" w:hanging="720"/>
      </w:pPr>
    </w:lvl>
    <w:lvl w:ilvl="2">
      <w:start w:val="1"/>
      <w:numFmt w:val="decimal"/>
      <w:lvlText w:val="%1.%2.%3."/>
      <w:lvlJc w:val="left"/>
      <w:pPr>
        <w:tabs>
          <w:tab w:val="num" w:pos="0"/>
        </w:tabs>
        <w:ind w:left="2138" w:hanging="720"/>
      </w:pPr>
    </w:lvl>
    <w:lvl w:ilvl="3">
      <w:start w:val="1"/>
      <w:numFmt w:val="decimal"/>
      <w:lvlText w:val="%1.%2.%3.%4."/>
      <w:lvlJc w:val="left"/>
      <w:pPr>
        <w:tabs>
          <w:tab w:val="num" w:pos="0"/>
        </w:tabs>
        <w:ind w:left="3207" w:hanging="1080"/>
      </w:pPr>
    </w:lvl>
    <w:lvl w:ilvl="4">
      <w:start w:val="1"/>
      <w:numFmt w:val="decimal"/>
      <w:lvlText w:val="%1.%2.%3.%4.%5."/>
      <w:lvlJc w:val="left"/>
      <w:pPr>
        <w:tabs>
          <w:tab w:val="num" w:pos="0"/>
        </w:tabs>
        <w:ind w:left="3916" w:hanging="1080"/>
      </w:pPr>
    </w:lvl>
    <w:lvl w:ilvl="5">
      <w:start w:val="1"/>
      <w:numFmt w:val="decimal"/>
      <w:lvlText w:val="%1.%2.%3.%4.%5.%6."/>
      <w:lvlJc w:val="left"/>
      <w:pPr>
        <w:tabs>
          <w:tab w:val="num" w:pos="0"/>
        </w:tabs>
        <w:ind w:left="4985" w:hanging="1440"/>
      </w:pPr>
    </w:lvl>
    <w:lvl w:ilvl="6">
      <w:start w:val="1"/>
      <w:numFmt w:val="decimal"/>
      <w:lvlText w:val="%1.%2.%3.%4.%5.%6.%7."/>
      <w:lvlJc w:val="left"/>
      <w:pPr>
        <w:tabs>
          <w:tab w:val="num" w:pos="0"/>
        </w:tabs>
        <w:ind w:left="6054" w:hanging="1800"/>
      </w:pPr>
    </w:lvl>
    <w:lvl w:ilvl="7">
      <w:start w:val="1"/>
      <w:numFmt w:val="decimal"/>
      <w:lvlText w:val="%1.%2.%3.%4.%5.%6.%7.%8."/>
      <w:lvlJc w:val="left"/>
      <w:pPr>
        <w:tabs>
          <w:tab w:val="num" w:pos="0"/>
        </w:tabs>
        <w:ind w:left="6763" w:hanging="1800"/>
      </w:pPr>
    </w:lvl>
    <w:lvl w:ilvl="8">
      <w:start w:val="1"/>
      <w:numFmt w:val="decimal"/>
      <w:lvlText w:val="%1.%2.%3.%4.%5.%6.%7.%8.%9."/>
      <w:lvlJc w:val="left"/>
      <w:pPr>
        <w:tabs>
          <w:tab w:val="num" w:pos="0"/>
        </w:tabs>
        <w:ind w:left="7832" w:hanging="2160"/>
      </w:pPr>
    </w:lvl>
  </w:abstractNum>
  <w:abstractNum w:abstractNumId="3">
    <w:nsid w:val="01A5483A"/>
    <w:multiLevelType w:val="multilevel"/>
    <w:tmpl w:val="2A74F79E"/>
    <w:lvl w:ilvl="0">
      <w:start w:val="1"/>
      <w:numFmt w:val="bullet"/>
      <w:lvlText w:val=""/>
      <w:lvlJc w:val="left"/>
      <w:pPr>
        <w:tabs>
          <w:tab w:val="num" w:pos="928"/>
        </w:tabs>
        <w:ind w:left="928"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4">
    <w:nsid w:val="1E3E70B4"/>
    <w:multiLevelType w:val="multilevel"/>
    <w:tmpl w:val="E3D4F6F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nsid w:val="1E717FC6"/>
    <w:multiLevelType w:val="hybridMultilevel"/>
    <w:tmpl w:val="22EE709C"/>
    <w:lvl w:ilvl="0" w:tplc="96720B92">
      <w:start w:val="1"/>
      <w:numFmt w:val="decimal"/>
      <w:lvlText w:val="%1."/>
      <w:lvlJc w:val="left"/>
      <w:pPr>
        <w:ind w:left="786" w:hanging="360"/>
      </w:pPr>
      <w:rPr>
        <w:rFonts w:hint="default"/>
      </w:rPr>
    </w:lvl>
    <w:lvl w:ilvl="1" w:tplc="04190019" w:tentative="1">
      <w:start w:val="1"/>
      <w:numFmt w:val="lowerLetter"/>
      <w:lvlText w:val="%2."/>
      <w:lvlJc w:val="left"/>
      <w:pPr>
        <w:ind w:left="1506" w:hanging="360"/>
      </w:pPr>
    </w:lvl>
    <w:lvl w:ilvl="2" w:tplc="0419001B" w:tentative="1">
      <w:start w:val="1"/>
      <w:numFmt w:val="lowerRoman"/>
      <w:lvlText w:val="%3."/>
      <w:lvlJc w:val="right"/>
      <w:pPr>
        <w:ind w:left="2226" w:hanging="180"/>
      </w:pPr>
    </w:lvl>
    <w:lvl w:ilvl="3" w:tplc="0419000F" w:tentative="1">
      <w:start w:val="1"/>
      <w:numFmt w:val="decimal"/>
      <w:lvlText w:val="%4."/>
      <w:lvlJc w:val="left"/>
      <w:pPr>
        <w:ind w:left="2946" w:hanging="360"/>
      </w:pPr>
    </w:lvl>
    <w:lvl w:ilvl="4" w:tplc="04190019" w:tentative="1">
      <w:start w:val="1"/>
      <w:numFmt w:val="lowerLetter"/>
      <w:lvlText w:val="%5."/>
      <w:lvlJc w:val="left"/>
      <w:pPr>
        <w:ind w:left="3666" w:hanging="360"/>
      </w:pPr>
    </w:lvl>
    <w:lvl w:ilvl="5" w:tplc="0419001B" w:tentative="1">
      <w:start w:val="1"/>
      <w:numFmt w:val="lowerRoman"/>
      <w:lvlText w:val="%6."/>
      <w:lvlJc w:val="right"/>
      <w:pPr>
        <w:ind w:left="4386" w:hanging="180"/>
      </w:pPr>
    </w:lvl>
    <w:lvl w:ilvl="6" w:tplc="0419000F" w:tentative="1">
      <w:start w:val="1"/>
      <w:numFmt w:val="decimal"/>
      <w:lvlText w:val="%7."/>
      <w:lvlJc w:val="left"/>
      <w:pPr>
        <w:ind w:left="5106" w:hanging="360"/>
      </w:pPr>
    </w:lvl>
    <w:lvl w:ilvl="7" w:tplc="04190019" w:tentative="1">
      <w:start w:val="1"/>
      <w:numFmt w:val="lowerLetter"/>
      <w:lvlText w:val="%8."/>
      <w:lvlJc w:val="left"/>
      <w:pPr>
        <w:ind w:left="5826" w:hanging="360"/>
      </w:pPr>
    </w:lvl>
    <w:lvl w:ilvl="8" w:tplc="0419001B" w:tentative="1">
      <w:start w:val="1"/>
      <w:numFmt w:val="lowerRoman"/>
      <w:lvlText w:val="%9."/>
      <w:lvlJc w:val="right"/>
      <w:pPr>
        <w:ind w:left="6546" w:hanging="180"/>
      </w:pPr>
    </w:lvl>
  </w:abstractNum>
  <w:abstractNum w:abstractNumId="6">
    <w:nsid w:val="2E3C7EC3"/>
    <w:multiLevelType w:val="hybridMultilevel"/>
    <w:tmpl w:val="B4329808"/>
    <w:lvl w:ilvl="0" w:tplc="04190001">
      <w:start w:val="1"/>
      <w:numFmt w:val="bullet"/>
      <w:lvlText w:val=""/>
      <w:lvlJc w:val="left"/>
      <w:pPr>
        <w:ind w:left="1145" w:hanging="360"/>
      </w:pPr>
      <w:rPr>
        <w:rFonts w:ascii="Symbol" w:hAnsi="Symbol" w:hint="default"/>
      </w:rPr>
    </w:lvl>
    <w:lvl w:ilvl="1" w:tplc="04190003" w:tentative="1">
      <w:start w:val="1"/>
      <w:numFmt w:val="bullet"/>
      <w:lvlText w:val="o"/>
      <w:lvlJc w:val="left"/>
      <w:pPr>
        <w:ind w:left="1865" w:hanging="360"/>
      </w:pPr>
      <w:rPr>
        <w:rFonts w:ascii="Courier New" w:hAnsi="Courier New" w:cs="Courier New" w:hint="default"/>
      </w:rPr>
    </w:lvl>
    <w:lvl w:ilvl="2" w:tplc="04190005" w:tentative="1">
      <w:start w:val="1"/>
      <w:numFmt w:val="bullet"/>
      <w:lvlText w:val=""/>
      <w:lvlJc w:val="left"/>
      <w:pPr>
        <w:ind w:left="2585" w:hanging="360"/>
      </w:pPr>
      <w:rPr>
        <w:rFonts w:ascii="Wingdings" w:hAnsi="Wingdings" w:hint="default"/>
      </w:rPr>
    </w:lvl>
    <w:lvl w:ilvl="3" w:tplc="04190001" w:tentative="1">
      <w:start w:val="1"/>
      <w:numFmt w:val="bullet"/>
      <w:lvlText w:val=""/>
      <w:lvlJc w:val="left"/>
      <w:pPr>
        <w:ind w:left="3305" w:hanging="360"/>
      </w:pPr>
      <w:rPr>
        <w:rFonts w:ascii="Symbol" w:hAnsi="Symbol" w:hint="default"/>
      </w:rPr>
    </w:lvl>
    <w:lvl w:ilvl="4" w:tplc="04190003" w:tentative="1">
      <w:start w:val="1"/>
      <w:numFmt w:val="bullet"/>
      <w:lvlText w:val="o"/>
      <w:lvlJc w:val="left"/>
      <w:pPr>
        <w:ind w:left="4025" w:hanging="360"/>
      </w:pPr>
      <w:rPr>
        <w:rFonts w:ascii="Courier New" w:hAnsi="Courier New" w:cs="Courier New" w:hint="default"/>
      </w:rPr>
    </w:lvl>
    <w:lvl w:ilvl="5" w:tplc="04190005" w:tentative="1">
      <w:start w:val="1"/>
      <w:numFmt w:val="bullet"/>
      <w:lvlText w:val=""/>
      <w:lvlJc w:val="left"/>
      <w:pPr>
        <w:ind w:left="4745" w:hanging="360"/>
      </w:pPr>
      <w:rPr>
        <w:rFonts w:ascii="Wingdings" w:hAnsi="Wingdings" w:hint="default"/>
      </w:rPr>
    </w:lvl>
    <w:lvl w:ilvl="6" w:tplc="04190001" w:tentative="1">
      <w:start w:val="1"/>
      <w:numFmt w:val="bullet"/>
      <w:lvlText w:val=""/>
      <w:lvlJc w:val="left"/>
      <w:pPr>
        <w:ind w:left="5465" w:hanging="360"/>
      </w:pPr>
      <w:rPr>
        <w:rFonts w:ascii="Symbol" w:hAnsi="Symbol" w:hint="default"/>
      </w:rPr>
    </w:lvl>
    <w:lvl w:ilvl="7" w:tplc="04190003" w:tentative="1">
      <w:start w:val="1"/>
      <w:numFmt w:val="bullet"/>
      <w:lvlText w:val="o"/>
      <w:lvlJc w:val="left"/>
      <w:pPr>
        <w:ind w:left="6185" w:hanging="360"/>
      </w:pPr>
      <w:rPr>
        <w:rFonts w:ascii="Courier New" w:hAnsi="Courier New" w:cs="Courier New" w:hint="default"/>
      </w:rPr>
    </w:lvl>
    <w:lvl w:ilvl="8" w:tplc="04190005" w:tentative="1">
      <w:start w:val="1"/>
      <w:numFmt w:val="bullet"/>
      <w:lvlText w:val=""/>
      <w:lvlJc w:val="left"/>
      <w:pPr>
        <w:ind w:left="6905" w:hanging="360"/>
      </w:pPr>
      <w:rPr>
        <w:rFonts w:ascii="Wingdings" w:hAnsi="Wingdings" w:hint="default"/>
      </w:rPr>
    </w:lvl>
  </w:abstractNum>
  <w:abstractNum w:abstractNumId="7">
    <w:nsid w:val="438B7906"/>
    <w:multiLevelType w:val="multilevel"/>
    <w:tmpl w:val="75FA942C"/>
    <w:lvl w:ilvl="0">
      <w:start w:val="1"/>
      <w:numFmt w:val="bullet"/>
      <w:lvlText w:val="•"/>
      <w:lvlJc w:val="left"/>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nsid w:val="6ACC697B"/>
    <w:multiLevelType w:val="hybridMultilevel"/>
    <w:tmpl w:val="639E1C6E"/>
    <w:lvl w:ilvl="0" w:tplc="04190001">
      <w:start w:val="1"/>
      <w:numFmt w:val="bullet"/>
      <w:lvlText w:val=""/>
      <w:lvlJc w:val="left"/>
      <w:pPr>
        <w:tabs>
          <w:tab w:val="num" w:pos="1428"/>
        </w:tabs>
        <w:ind w:left="1428" w:hanging="360"/>
      </w:pPr>
      <w:rPr>
        <w:rFonts w:ascii="Symbol" w:hAnsi="Symbol" w:hint="default"/>
      </w:rPr>
    </w:lvl>
    <w:lvl w:ilvl="1" w:tplc="04190003" w:tentative="1">
      <w:start w:val="1"/>
      <w:numFmt w:val="bullet"/>
      <w:lvlText w:val="o"/>
      <w:lvlJc w:val="left"/>
      <w:pPr>
        <w:tabs>
          <w:tab w:val="num" w:pos="2148"/>
        </w:tabs>
        <w:ind w:left="2148" w:hanging="360"/>
      </w:pPr>
      <w:rPr>
        <w:rFonts w:ascii="Courier New" w:hAnsi="Courier New" w:cs="Courier New" w:hint="default"/>
      </w:rPr>
    </w:lvl>
    <w:lvl w:ilvl="2" w:tplc="04190005" w:tentative="1">
      <w:start w:val="1"/>
      <w:numFmt w:val="bullet"/>
      <w:lvlText w:val=""/>
      <w:lvlJc w:val="left"/>
      <w:pPr>
        <w:tabs>
          <w:tab w:val="num" w:pos="2868"/>
        </w:tabs>
        <w:ind w:left="2868" w:hanging="360"/>
      </w:pPr>
      <w:rPr>
        <w:rFonts w:ascii="Wingdings" w:hAnsi="Wingdings" w:hint="default"/>
      </w:rPr>
    </w:lvl>
    <w:lvl w:ilvl="3" w:tplc="04190001" w:tentative="1">
      <w:start w:val="1"/>
      <w:numFmt w:val="bullet"/>
      <w:lvlText w:val=""/>
      <w:lvlJc w:val="left"/>
      <w:pPr>
        <w:tabs>
          <w:tab w:val="num" w:pos="3588"/>
        </w:tabs>
        <w:ind w:left="3588" w:hanging="360"/>
      </w:pPr>
      <w:rPr>
        <w:rFonts w:ascii="Symbol" w:hAnsi="Symbol" w:hint="default"/>
      </w:rPr>
    </w:lvl>
    <w:lvl w:ilvl="4" w:tplc="04190003" w:tentative="1">
      <w:start w:val="1"/>
      <w:numFmt w:val="bullet"/>
      <w:lvlText w:val="o"/>
      <w:lvlJc w:val="left"/>
      <w:pPr>
        <w:tabs>
          <w:tab w:val="num" w:pos="4308"/>
        </w:tabs>
        <w:ind w:left="4308" w:hanging="360"/>
      </w:pPr>
      <w:rPr>
        <w:rFonts w:ascii="Courier New" w:hAnsi="Courier New" w:cs="Courier New" w:hint="default"/>
      </w:rPr>
    </w:lvl>
    <w:lvl w:ilvl="5" w:tplc="04190005" w:tentative="1">
      <w:start w:val="1"/>
      <w:numFmt w:val="bullet"/>
      <w:lvlText w:val=""/>
      <w:lvlJc w:val="left"/>
      <w:pPr>
        <w:tabs>
          <w:tab w:val="num" w:pos="5028"/>
        </w:tabs>
        <w:ind w:left="5028" w:hanging="360"/>
      </w:pPr>
      <w:rPr>
        <w:rFonts w:ascii="Wingdings" w:hAnsi="Wingdings" w:hint="default"/>
      </w:rPr>
    </w:lvl>
    <w:lvl w:ilvl="6" w:tplc="04190001" w:tentative="1">
      <w:start w:val="1"/>
      <w:numFmt w:val="bullet"/>
      <w:lvlText w:val=""/>
      <w:lvlJc w:val="left"/>
      <w:pPr>
        <w:tabs>
          <w:tab w:val="num" w:pos="5748"/>
        </w:tabs>
        <w:ind w:left="5748" w:hanging="360"/>
      </w:pPr>
      <w:rPr>
        <w:rFonts w:ascii="Symbol" w:hAnsi="Symbol" w:hint="default"/>
      </w:rPr>
    </w:lvl>
    <w:lvl w:ilvl="7" w:tplc="04190003" w:tentative="1">
      <w:start w:val="1"/>
      <w:numFmt w:val="bullet"/>
      <w:lvlText w:val="o"/>
      <w:lvlJc w:val="left"/>
      <w:pPr>
        <w:tabs>
          <w:tab w:val="num" w:pos="6468"/>
        </w:tabs>
        <w:ind w:left="6468" w:hanging="360"/>
      </w:pPr>
      <w:rPr>
        <w:rFonts w:ascii="Courier New" w:hAnsi="Courier New" w:cs="Courier New" w:hint="default"/>
      </w:rPr>
    </w:lvl>
    <w:lvl w:ilvl="8" w:tplc="04190005" w:tentative="1">
      <w:start w:val="1"/>
      <w:numFmt w:val="bullet"/>
      <w:lvlText w:val=""/>
      <w:lvlJc w:val="left"/>
      <w:pPr>
        <w:tabs>
          <w:tab w:val="num" w:pos="7188"/>
        </w:tabs>
        <w:ind w:left="7188" w:hanging="360"/>
      </w:pPr>
      <w:rPr>
        <w:rFonts w:ascii="Wingdings" w:hAnsi="Wingdings" w:hint="default"/>
      </w:rPr>
    </w:lvl>
  </w:abstractNum>
  <w:num w:numId="1">
    <w:abstractNumId w:val="8"/>
  </w:num>
  <w:num w:numId="2">
    <w:abstractNumId w:val="5"/>
  </w:num>
  <w:num w:numId="3">
    <w:abstractNumId w:val="4"/>
  </w:num>
  <w:num w:numId="4">
    <w:abstractNumId w:val="7"/>
  </w:num>
  <w:num w:numId="5">
    <w:abstractNumId w:val="6"/>
  </w:num>
  <w:num w:numId="6">
    <w:abstractNumId w:val="3"/>
  </w:num>
  <w:numIdMacAtCleanup w:val="6"/>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efaultTabStop w:val="708"/>
  <w:characterSpacingControl w:val="doNotCompress"/>
  <w:footnotePr>
    <w:footnote w:id="0"/>
    <w:footnote w:id="1"/>
  </w:footnotePr>
  <w:endnotePr>
    <w:endnote w:id="0"/>
    <w:endnote w:id="1"/>
  </w:endnotePr>
  <w:compat/>
  <w:rsids>
    <w:rsidRoot w:val="003C2C27"/>
    <w:rsid w:val="00331497"/>
    <w:rsid w:val="003C2C27"/>
    <w:rsid w:val="00772F6C"/>
    <w:rsid w:val="00C24E59"/>
    <w:rsid w:val="00F94A5B"/>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metricconverter"/>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annotation text" w:uiPriority="0"/>
    <w:lsdException w:name="caption" w:uiPriority="35" w:qFormat="1"/>
    <w:lsdException w:name="annotation reference" w:uiPriority="0"/>
    <w:lsdException w:name="page number" w:uiPriority="0"/>
    <w:lsdException w:name="List 2" w:uiPriority="0"/>
    <w:lsdException w:name="List 3" w:uiPriority="0"/>
    <w:lsdException w:name="List 5" w:uiPriority="0"/>
    <w:lsdException w:name="Title" w:semiHidden="0" w:uiPriority="0" w:unhideWhenUsed="0" w:qFormat="1"/>
    <w:lsdException w:name="Default Paragraph Font" w:uiPriority="1"/>
    <w:lsdException w:name="Body Text" w:uiPriority="0"/>
    <w:lsdException w:name="Body Text Indent" w:uiPriority="0"/>
    <w:lsdException w:name="Subtitle" w:semiHidden="0" w:uiPriority="11" w:unhideWhenUsed="0" w:qFormat="1"/>
    <w:lsdException w:name="Body Text 3" w:uiPriority="0"/>
    <w:lsdException w:name="Body Text Indent 2" w:uiPriority="0"/>
    <w:lsdException w:name="Body Text Indent 3" w:uiPriority="0"/>
    <w:lsdException w:name="FollowedHyperlink" w:uiPriority="0"/>
    <w:lsdException w:name="Strong" w:semiHidden="0" w:uiPriority="22" w:unhideWhenUsed="0" w:qFormat="1"/>
    <w:lsdException w:name="Emphasis" w:semiHidden="0" w:uiPriority="20" w:unhideWhenUsed="0" w:qFormat="1"/>
    <w:lsdException w:name="Plain Text" w:uiPriority="0"/>
    <w:lsdException w:name="Table Grid"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3C2C27"/>
    <w:pPr>
      <w:spacing w:after="0" w:line="240" w:lineRule="auto"/>
    </w:pPr>
    <w:rPr>
      <w:rFonts w:ascii="Times New Roman" w:eastAsia="Times New Roman" w:hAnsi="Times New Roman" w:cs="Times New Roman"/>
      <w:sz w:val="24"/>
      <w:szCs w:val="24"/>
      <w:lang w:eastAsia="ru-RU"/>
    </w:rPr>
  </w:style>
  <w:style w:type="paragraph" w:styleId="1">
    <w:name w:val="heading 1"/>
    <w:basedOn w:val="a"/>
    <w:next w:val="a"/>
    <w:link w:val="10"/>
    <w:qFormat/>
    <w:rsid w:val="003C2C27"/>
    <w:pPr>
      <w:keepNext/>
      <w:jc w:val="center"/>
      <w:outlineLvl w:val="0"/>
    </w:pPr>
    <w:rPr>
      <w:b/>
      <w:bCs/>
      <w:sz w:val="28"/>
      <w:szCs w:val="20"/>
      <w:lang/>
    </w:rPr>
  </w:style>
  <w:style w:type="paragraph" w:styleId="2">
    <w:name w:val="heading 2"/>
    <w:basedOn w:val="a"/>
    <w:next w:val="a"/>
    <w:link w:val="20"/>
    <w:uiPriority w:val="9"/>
    <w:semiHidden/>
    <w:unhideWhenUsed/>
    <w:qFormat/>
    <w:rsid w:val="003C2C27"/>
    <w:pPr>
      <w:keepNext/>
      <w:keepLines/>
      <w:spacing w:before="200"/>
      <w:outlineLvl w:val="1"/>
    </w:pPr>
    <w:rPr>
      <w:rFonts w:ascii="Cambria" w:hAnsi="Cambria"/>
      <w:b/>
      <w:bCs/>
      <w:color w:val="4F81BD"/>
      <w:sz w:val="26"/>
      <w:szCs w:val="26"/>
      <w:lang/>
    </w:rPr>
  </w:style>
  <w:style w:type="paragraph" w:styleId="3">
    <w:name w:val="heading 3"/>
    <w:basedOn w:val="a"/>
    <w:next w:val="a"/>
    <w:link w:val="30"/>
    <w:uiPriority w:val="9"/>
    <w:semiHidden/>
    <w:unhideWhenUsed/>
    <w:qFormat/>
    <w:rsid w:val="003C2C27"/>
    <w:pPr>
      <w:keepNext/>
      <w:spacing w:before="240" w:after="60"/>
      <w:ind w:firstLine="709"/>
      <w:jc w:val="both"/>
      <w:outlineLvl w:val="2"/>
    </w:pPr>
    <w:rPr>
      <w:rFonts w:ascii="Cambria" w:hAnsi="Cambria"/>
      <w:b/>
      <w:bCs/>
      <w:sz w:val="26"/>
      <w:szCs w:val="26"/>
      <w:lang w:eastAsia="en-US"/>
    </w:rPr>
  </w:style>
  <w:style w:type="paragraph" w:styleId="4">
    <w:name w:val="heading 4"/>
    <w:basedOn w:val="a"/>
    <w:next w:val="a"/>
    <w:link w:val="40"/>
    <w:uiPriority w:val="9"/>
    <w:unhideWhenUsed/>
    <w:qFormat/>
    <w:rsid w:val="003C2C27"/>
    <w:pPr>
      <w:keepNext/>
      <w:spacing w:before="240" w:after="60"/>
      <w:outlineLvl w:val="3"/>
    </w:pPr>
    <w:rPr>
      <w:rFonts w:ascii="Calibri" w:hAnsi="Calibri"/>
      <w:b/>
      <w:bCs/>
      <w:sz w:val="28"/>
      <w:szCs w:val="28"/>
      <w:lang/>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rsid w:val="003C2C27"/>
    <w:rPr>
      <w:rFonts w:ascii="Times New Roman" w:eastAsia="Times New Roman" w:hAnsi="Times New Roman" w:cs="Times New Roman"/>
      <w:b/>
      <w:bCs/>
      <w:sz w:val="28"/>
      <w:szCs w:val="20"/>
      <w:lang/>
    </w:rPr>
  </w:style>
  <w:style w:type="character" w:customStyle="1" w:styleId="20">
    <w:name w:val="Заголовок 2 Знак"/>
    <w:basedOn w:val="a0"/>
    <w:link w:val="2"/>
    <w:uiPriority w:val="9"/>
    <w:semiHidden/>
    <w:rsid w:val="003C2C27"/>
    <w:rPr>
      <w:rFonts w:ascii="Cambria" w:eastAsia="Times New Roman" w:hAnsi="Cambria" w:cs="Times New Roman"/>
      <w:b/>
      <w:bCs/>
      <w:color w:val="4F81BD"/>
      <w:sz w:val="26"/>
      <w:szCs w:val="26"/>
      <w:lang/>
    </w:rPr>
  </w:style>
  <w:style w:type="character" w:customStyle="1" w:styleId="30">
    <w:name w:val="Заголовок 3 Знак"/>
    <w:basedOn w:val="a0"/>
    <w:link w:val="3"/>
    <w:uiPriority w:val="9"/>
    <w:semiHidden/>
    <w:rsid w:val="003C2C27"/>
    <w:rPr>
      <w:rFonts w:ascii="Cambria" w:eastAsia="Times New Roman" w:hAnsi="Cambria" w:cs="Times New Roman"/>
      <w:b/>
      <w:bCs/>
      <w:sz w:val="26"/>
      <w:szCs w:val="26"/>
      <w:lang/>
    </w:rPr>
  </w:style>
  <w:style w:type="character" w:customStyle="1" w:styleId="40">
    <w:name w:val="Заголовок 4 Знак"/>
    <w:basedOn w:val="a0"/>
    <w:link w:val="4"/>
    <w:uiPriority w:val="9"/>
    <w:rsid w:val="003C2C27"/>
    <w:rPr>
      <w:rFonts w:ascii="Calibri" w:eastAsia="Times New Roman" w:hAnsi="Calibri" w:cs="Times New Roman"/>
      <w:b/>
      <w:bCs/>
      <w:sz w:val="28"/>
      <w:szCs w:val="28"/>
      <w:lang/>
    </w:rPr>
  </w:style>
  <w:style w:type="paragraph" w:styleId="a3">
    <w:name w:val="header"/>
    <w:basedOn w:val="a"/>
    <w:link w:val="a4"/>
    <w:uiPriority w:val="99"/>
    <w:rsid w:val="003C2C27"/>
    <w:pPr>
      <w:tabs>
        <w:tab w:val="center" w:pos="4677"/>
        <w:tab w:val="right" w:pos="9355"/>
      </w:tabs>
    </w:pPr>
    <w:rPr>
      <w:lang/>
    </w:rPr>
  </w:style>
  <w:style w:type="character" w:customStyle="1" w:styleId="a4">
    <w:name w:val="Верхний колонтитул Знак"/>
    <w:basedOn w:val="a0"/>
    <w:link w:val="a3"/>
    <w:uiPriority w:val="99"/>
    <w:rsid w:val="003C2C27"/>
    <w:rPr>
      <w:rFonts w:ascii="Times New Roman" w:eastAsia="Times New Roman" w:hAnsi="Times New Roman" w:cs="Times New Roman"/>
      <w:sz w:val="24"/>
      <w:szCs w:val="24"/>
      <w:lang/>
    </w:rPr>
  </w:style>
  <w:style w:type="paragraph" w:styleId="a5">
    <w:name w:val="footer"/>
    <w:basedOn w:val="a"/>
    <w:link w:val="a6"/>
    <w:uiPriority w:val="99"/>
    <w:rsid w:val="003C2C27"/>
    <w:pPr>
      <w:tabs>
        <w:tab w:val="center" w:pos="4677"/>
        <w:tab w:val="right" w:pos="9355"/>
      </w:tabs>
    </w:pPr>
    <w:rPr>
      <w:lang/>
    </w:rPr>
  </w:style>
  <w:style w:type="character" w:customStyle="1" w:styleId="a6">
    <w:name w:val="Нижний колонтитул Знак"/>
    <w:basedOn w:val="a0"/>
    <w:link w:val="a5"/>
    <w:uiPriority w:val="99"/>
    <w:rsid w:val="003C2C27"/>
    <w:rPr>
      <w:rFonts w:ascii="Times New Roman" w:eastAsia="Times New Roman" w:hAnsi="Times New Roman" w:cs="Times New Roman"/>
      <w:sz w:val="24"/>
      <w:szCs w:val="24"/>
      <w:lang/>
    </w:rPr>
  </w:style>
  <w:style w:type="paragraph" w:styleId="31">
    <w:name w:val="Body Text 3"/>
    <w:basedOn w:val="a"/>
    <w:link w:val="32"/>
    <w:rsid w:val="003C2C27"/>
    <w:pPr>
      <w:jc w:val="both"/>
    </w:pPr>
    <w:rPr>
      <w:sz w:val="28"/>
      <w:szCs w:val="28"/>
      <w:lang/>
    </w:rPr>
  </w:style>
  <w:style w:type="character" w:customStyle="1" w:styleId="32">
    <w:name w:val="Основной текст 3 Знак"/>
    <w:basedOn w:val="a0"/>
    <w:link w:val="31"/>
    <w:rsid w:val="003C2C27"/>
    <w:rPr>
      <w:rFonts w:ascii="Times New Roman" w:eastAsia="Times New Roman" w:hAnsi="Times New Roman" w:cs="Times New Roman"/>
      <w:sz w:val="28"/>
      <w:szCs w:val="28"/>
      <w:lang/>
    </w:rPr>
  </w:style>
  <w:style w:type="paragraph" w:styleId="21">
    <w:name w:val="Body Text Indent 2"/>
    <w:basedOn w:val="a"/>
    <w:link w:val="22"/>
    <w:rsid w:val="003C2C27"/>
    <w:pPr>
      <w:spacing w:after="120" w:line="480" w:lineRule="auto"/>
      <w:ind w:left="283"/>
    </w:pPr>
    <w:rPr>
      <w:lang/>
    </w:rPr>
  </w:style>
  <w:style w:type="character" w:customStyle="1" w:styleId="22">
    <w:name w:val="Основной текст с отступом 2 Знак"/>
    <w:basedOn w:val="a0"/>
    <w:link w:val="21"/>
    <w:rsid w:val="003C2C27"/>
    <w:rPr>
      <w:rFonts w:ascii="Times New Roman" w:eastAsia="Times New Roman" w:hAnsi="Times New Roman" w:cs="Times New Roman"/>
      <w:sz w:val="24"/>
      <w:szCs w:val="24"/>
      <w:lang/>
    </w:rPr>
  </w:style>
  <w:style w:type="paragraph" w:styleId="33">
    <w:name w:val="Body Text Indent 3"/>
    <w:basedOn w:val="a"/>
    <w:link w:val="34"/>
    <w:rsid w:val="003C2C27"/>
    <w:pPr>
      <w:spacing w:after="120"/>
      <w:ind w:left="283"/>
    </w:pPr>
    <w:rPr>
      <w:sz w:val="16"/>
      <w:szCs w:val="16"/>
      <w:lang/>
    </w:rPr>
  </w:style>
  <w:style w:type="character" w:customStyle="1" w:styleId="34">
    <w:name w:val="Основной текст с отступом 3 Знак"/>
    <w:basedOn w:val="a0"/>
    <w:link w:val="33"/>
    <w:rsid w:val="003C2C27"/>
    <w:rPr>
      <w:rFonts w:ascii="Times New Roman" w:eastAsia="Times New Roman" w:hAnsi="Times New Roman" w:cs="Times New Roman"/>
      <w:sz w:val="16"/>
      <w:szCs w:val="16"/>
      <w:lang/>
    </w:rPr>
  </w:style>
  <w:style w:type="table" w:styleId="a7">
    <w:name w:val="Table Grid"/>
    <w:basedOn w:val="a1"/>
    <w:rsid w:val="003C2C27"/>
    <w:pPr>
      <w:spacing w:after="0" w:line="240" w:lineRule="auto"/>
    </w:pPr>
    <w:rPr>
      <w:rFonts w:ascii="Times New Roman" w:eastAsia="Times New Roman" w:hAnsi="Times New Roman" w:cs="Times New Roman"/>
      <w:sz w:val="20"/>
      <w:szCs w:val="20"/>
      <w:lang w:eastAsia="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a8">
    <w:name w:val="page number"/>
    <w:basedOn w:val="a0"/>
    <w:rsid w:val="003C2C27"/>
  </w:style>
  <w:style w:type="paragraph" w:customStyle="1" w:styleId="a9">
    <w:name w:val="Таблицы (моноширинный)"/>
    <w:basedOn w:val="a"/>
    <w:next w:val="a"/>
    <w:uiPriority w:val="99"/>
    <w:rsid w:val="003C2C27"/>
    <w:pPr>
      <w:widowControl w:val="0"/>
      <w:autoSpaceDE w:val="0"/>
      <w:autoSpaceDN w:val="0"/>
      <w:adjustRightInd w:val="0"/>
      <w:jc w:val="both"/>
    </w:pPr>
    <w:rPr>
      <w:rFonts w:ascii="Courier New" w:hAnsi="Courier New" w:cs="Courier New"/>
      <w:sz w:val="20"/>
      <w:szCs w:val="20"/>
    </w:rPr>
  </w:style>
  <w:style w:type="character" w:styleId="aa">
    <w:name w:val="Hyperlink"/>
    <w:uiPriority w:val="99"/>
    <w:rsid w:val="003C2C27"/>
    <w:rPr>
      <w:color w:val="0000FF"/>
      <w:u w:val="single"/>
    </w:rPr>
  </w:style>
  <w:style w:type="character" w:styleId="ab">
    <w:name w:val="FollowedHyperlink"/>
    <w:rsid w:val="003C2C27"/>
    <w:rPr>
      <w:color w:val="800080"/>
      <w:u w:val="single"/>
    </w:rPr>
  </w:style>
  <w:style w:type="paragraph" w:styleId="ac">
    <w:name w:val="Balloon Text"/>
    <w:basedOn w:val="a"/>
    <w:link w:val="ad"/>
    <w:uiPriority w:val="99"/>
    <w:semiHidden/>
    <w:rsid w:val="003C2C27"/>
    <w:rPr>
      <w:rFonts w:ascii="Tahoma" w:hAnsi="Tahoma"/>
      <w:spacing w:val="-2"/>
      <w:sz w:val="16"/>
      <w:szCs w:val="16"/>
      <w:lang/>
    </w:rPr>
  </w:style>
  <w:style w:type="character" w:customStyle="1" w:styleId="ad">
    <w:name w:val="Текст выноски Знак"/>
    <w:basedOn w:val="a0"/>
    <w:link w:val="ac"/>
    <w:uiPriority w:val="99"/>
    <w:semiHidden/>
    <w:rsid w:val="003C2C27"/>
    <w:rPr>
      <w:rFonts w:ascii="Tahoma" w:eastAsia="Times New Roman" w:hAnsi="Tahoma" w:cs="Times New Roman"/>
      <w:spacing w:val="-2"/>
      <w:sz w:val="16"/>
      <w:szCs w:val="16"/>
      <w:lang/>
    </w:rPr>
  </w:style>
  <w:style w:type="paragraph" w:styleId="ae">
    <w:name w:val="No Spacing"/>
    <w:link w:val="af"/>
    <w:uiPriority w:val="1"/>
    <w:qFormat/>
    <w:rsid w:val="003C2C27"/>
    <w:pPr>
      <w:spacing w:after="0" w:line="240" w:lineRule="auto"/>
    </w:pPr>
    <w:rPr>
      <w:rFonts w:ascii="Times New Roman" w:eastAsia="Times New Roman" w:hAnsi="Times New Roman" w:cs="Times New Roman"/>
      <w:sz w:val="24"/>
      <w:szCs w:val="24"/>
      <w:lang w:eastAsia="ru-RU"/>
    </w:rPr>
  </w:style>
  <w:style w:type="character" w:customStyle="1" w:styleId="af">
    <w:name w:val="Без интервала Знак"/>
    <w:link w:val="ae"/>
    <w:uiPriority w:val="1"/>
    <w:rsid w:val="003C2C27"/>
    <w:rPr>
      <w:rFonts w:ascii="Times New Roman" w:eastAsia="Times New Roman" w:hAnsi="Times New Roman" w:cs="Times New Roman"/>
      <w:sz w:val="24"/>
      <w:szCs w:val="24"/>
      <w:lang w:eastAsia="ru-RU"/>
    </w:rPr>
  </w:style>
  <w:style w:type="character" w:customStyle="1" w:styleId="35">
    <w:name w:val="Заголовок №3_"/>
    <w:link w:val="36"/>
    <w:rsid w:val="003C2C27"/>
    <w:rPr>
      <w:sz w:val="26"/>
      <w:szCs w:val="26"/>
      <w:shd w:val="clear" w:color="auto" w:fill="FFFFFF"/>
    </w:rPr>
  </w:style>
  <w:style w:type="paragraph" w:customStyle="1" w:styleId="36">
    <w:name w:val="Заголовок №3"/>
    <w:basedOn w:val="a"/>
    <w:link w:val="35"/>
    <w:rsid w:val="003C2C27"/>
    <w:pPr>
      <w:shd w:val="clear" w:color="auto" w:fill="FFFFFF"/>
      <w:spacing w:before="240" w:line="326" w:lineRule="exact"/>
      <w:outlineLvl w:val="2"/>
    </w:pPr>
    <w:rPr>
      <w:rFonts w:asciiTheme="minorHAnsi" w:eastAsiaTheme="minorHAnsi" w:hAnsiTheme="minorHAnsi" w:cstheme="minorBidi"/>
      <w:sz w:val="26"/>
      <w:szCs w:val="26"/>
      <w:lang w:eastAsia="en-US"/>
    </w:rPr>
  </w:style>
  <w:style w:type="character" w:customStyle="1" w:styleId="af0">
    <w:name w:val="Основной текст_"/>
    <w:link w:val="11"/>
    <w:rsid w:val="003C2C27"/>
    <w:rPr>
      <w:sz w:val="26"/>
      <w:szCs w:val="26"/>
      <w:shd w:val="clear" w:color="auto" w:fill="FFFFFF"/>
    </w:rPr>
  </w:style>
  <w:style w:type="paragraph" w:customStyle="1" w:styleId="11">
    <w:name w:val="Основной текст1"/>
    <w:basedOn w:val="a"/>
    <w:link w:val="af0"/>
    <w:rsid w:val="003C2C27"/>
    <w:pPr>
      <w:shd w:val="clear" w:color="auto" w:fill="FFFFFF"/>
      <w:spacing w:before="240" w:line="322" w:lineRule="exact"/>
      <w:ind w:hanging="700"/>
      <w:jc w:val="both"/>
    </w:pPr>
    <w:rPr>
      <w:rFonts w:asciiTheme="minorHAnsi" w:eastAsiaTheme="minorHAnsi" w:hAnsiTheme="minorHAnsi" w:cstheme="minorBidi"/>
      <w:sz w:val="26"/>
      <w:szCs w:val="26"/>
      <w:lang w:eastAsia="en-US"/>
    </w:rPr>
  </w:style>
  <w:style w:type="character" w:customStyle="1" w:styleId="37">
    <w:name w:val="Основной текст (3)_"/>
    <w:link w:val="38"/>
    <w:rsid w:val="003C2C27"/>
    <w:rPr>
      <w:sz w:val="27"/>
      <w:szCs w:val="27"/>
      <w:shd w:val="clear" w:color="auto" w:fill="FFFFFF"/>
    </w:rPr>
  </w:style>
  <w:style w:type="paragraph" w:customStyle="1" w:styleId="38">
    <w:name w:val="Основной текст (3)"/>
    <w:basedOn w:val="a"/>
    <w:link w:val="37"/>
    <w:rsid w:val="003C2C27"/>
    <w:pPr>
      <w:shd w:val="clear" w:color="auto" w:fill="FFFFFF"/>
      <w:spacing w:after="240" w:line="322" w:lineRule="exact"/>
      <w:ind w:firstLine="580"/>
      <w:jc w:val="both"/>
    </w:pPr>
    <w:rPr>
      <w:rFonts w:asciiTheme="minorHAnsi" w:eastAsiaTheme="minorHAnsi" w:hAnsiTheme="minorHAnsi" w:cstheme="minorBidi"/>
      <w:sz w:val="27"/>
      <w:szCs w:val="27"/>
      <w:lang w:eastAsia="en-US"/>
    </w:rPr>
  </w:style>
  <w:style w:type="character" w:customStyle="1" w:styleId="23">
    <w:name w:val="Заголовок №2_"/>
    <w:link w:val="24"/>
    <w:rsid w:val="003C2C27"/>
    <w:rPr>
      <w:sz w:val="26"/>
      <w:szCs w:val="26"/>
      <w:shd w:val="clear" w:color="auto" w:fill="FFFFFF"/>
    </w:rPr>
  </w:style>
  <w:style w:type="paragraph" w:customStyle="1" w:styleId="24">
    <w:name w:val="Заголовок №2"/>
    <w:basedOn w:val="a"/>
    <w:link w:val="23"/>
    <w:rsid w:val="003C2C27"/>
    <w:pPr>
      <w:shd w:val="clear" w:color="auto" w:fill="FFFFFF"/>
      <w:spacing w:before="300" w:after="180" w:line="0" w:lineRule="atLeast"/>
      <w:outlineLvl w:val="1"/>
    </w:pPr>
    <w:rPr>
      <w:rFonts w:asciiTheme="minorHAnsi" w:eastAsiaTheme="minorHAnsi" w:hAnsiTheme="minorHAnsi" w:cstheme="minorBidi"/>
      <w:sz w:val="26"/>
      <w:szCs w:val="26"/>
      <w:lang w:eastAsia="en-US"/>
    </w:rPr>
  </w:style>
  <w:style w:type="character" w:styleId="af1">
    <w:name w:val="Subtle Emphasis"/>
    <w:uiPriority w:val="19"/>
    <w:qFormat/>
    <w:rsid w:val="003C2C27"/>
    <w:rPr>
      <w:i/>
      <w:iCs/>
      <w:color w:val="808080"/>
    </w:rPr>
  </w:style>
  <w:style w:type="character" w:customStyle="1" w:styleId="af2">
    <w:name w:val="Гипертекстовая ссылка"/>
    <w:uiPriority w:val="99"/>
    <w:rsid w:val="003C2C27"/>
    <w:rPr>
      <w:b/>
      <w:bCs/>
      <w:color w:val="106BBE"/>
      <w:sz w:val="26"/>
      <w:szCs w:val="26"/>
    </w:rPr>
  </w:style>
  <w:style w:type="paragraph" w:customStyle="1" w:styleId="af3">
    <w:name w:val="Комментарий"/>
    <w:basedOn w:val="a"/>
    <w:next w:val="a"/>
    <w:uiPriority w:val="99"/>
    <w:rsid w:val="003C2C27"/>
    <w:pPr>
      <w:widowControl w:val="0"/>
      <w:autoSpaceDE w:val="0"/>
      <w:autoSpaceDN w:val="0"/>
      <w:adjustRightInd w:val="0"/>
      <w:spacing w:before="75"/>
      <w:jc w:val="both"/>
    </w:pPr>
    <w:rPr>
      <w:rFonts w:ascii="Arial" w:hAnsi="Arial" w:cs="Arial"/>
      <w:color w:val="353842"/>
      <w:shd w:val="clear" w:color="auto" w:fill="F0F0F0"/>
    </w:rPr>
  </w:style>
  <w:style w:type="paragraph" w:customStyle="1" w:styleId="af4">
    <w:name w:val="Нормальный (таблица)"/>
    <w:basedOn w:val="a"/>
    <w:next w:val="a"/>
    <w:uiPriority w:val="99"/>
    <w:rsid w:val="003C2C27"/>
    <w:pPr>
      <w:widowControl w:val="0"/>
      <w:autoSpaceDE w:val="0"/>
      <w:autoSpaceDN w:val="0"/>
      <w:adjustRightInd w:val="0"/>
      <w:jc w:val="both"/>
    </w:pPr>
    <w:rPr>
      <w:rFonts w:ascii="Arial" w:hAnsi="Arial" w:cs="Arial"/>
    </w:rPr>
  </w:style>
  <w:style w:type="character" w:customStyle="1" w:styleId="af5">
    <w:name w:val="Цветовое выделение"/>
    <w:uiPriority w:val="99"/>
    <w:rsid w:val="003C2C27"/>
    <w:rPr>
      <w:b/>
      <w:bCs/>
      <w:color w:val="26282F"/>
      <w:sz w:val="26"/>
      <w:szCs w:val="26"/>
    </w:rPr>
  </w:style>
  <w:style w:type="paragraph" w:customStyle="1" w:styleId="af6">
    <w:name w:val="Прижатый влево"/>
    <w:basedOn w:val="a"/>
    <w:next w:val="a"/>
    <w:uiPriority w:val="99"/>
    <w:rsid w:val="003C2C27"/>
    <w:pPr>
      <w:widowControl w:val="0"/>
      <w:autoSpaceDE w:val="0"/>
      <w:autoSpaceDN w:val="0"/>
      <w:adjustRightInd w:val="0"/>
    </w:pPr>
    <w:rPr>
      <w:rFonts w:ascii="Arial" w:hAnsi="Arial" w:cs="Arial"/>
    </w:rPr>
  </w:style>
  <w:style w:type="character" w:customStyle="1" w:styleId="af7">
    <w:name w:val="Не вступил в силу"/>
    <w:uiPriority w:val="99"/>
    <w:rsid w:val="003C2C27"/>
    <w:rPr>
      <w:b w:val="0"/>
      <w:bCs w:val="0"/>
      <w:color w:val="000000"/>
      <w:sz w:val="26"/>
      <w:szCs w:val="26"/>
      <w:shd w:val="clear" w:color="auto" w:fill="D8EDE8"/>
    </w:rPr>
  </w:style>
  <w:style w:type="paragraph" w:styleId="af8">
    <w:name w:val="Subtitle"/>
    <w:basedOn w:val="a"/>
    <w:next w:val="a"/>
    <w:link w:val="af9"/>
    <w:uiPriority w:val="11"/>
    <w:qFormat/>
    <w:rsid w:val="003C2C27"/>
    <w:pPr>
      <w:spacing w:after="60"/>
      <w:jc w:val="center"/>
      <w:outlineLvl w:val="1"/>
    </w:pPr>
    <w:rPr>
      <w:rFonts w:ascii="Cambria" w:hAnsi="Cambria"/>
      <w:lang/>
    </w:rPr>
  </w:style>
  <w:style w:type="character" w:customStyle="1" w:styleId="af9">
    <w:name w:val="Подзаголовок Знак"/>
    <w:basedOn w:val="a0"/>
    <w:link w:val="af8"/>
    <w:uiPriority w:val="11"/>
    <w:rsid w:val="003C2C27"/>
    <w:rPr>
      <w:rFonts w:ascii="Cambria" w:eastAsia="Times New Roman" w:hAnsi="Cambria" w:cs="Times New Roman"/>
      <w:sz w:val="24"/>
      <w:szCs w:val="24"/>
      <w:lang/>
    </w:rPr>
  </w:style>
  <w:style w:type="paragraph" w:styleId="afa">
    <w:name w:val="List Paragraph"/>
    <w:basedOn w:val="a"/>
    <w:uiPriority w:val="34"/>
    <w:qFormat/>
    <w:rsid w:val="003C2C27"/>
    <w:pPr>
      <w:ind w:left="708"/>
    </w:pPr>
  </w:style>
  <w:style w:type="character" w:customStyle="1" w:styleId="CourierNew95pt">
    <w:name w:val="Основной текст + Courier New;9;5 pt"/>
    <w:rsid w:val="003C2C27"/>
    <w:rPr>
      <w:rFonts w:ascii="Courier New" w:eastAsia="Courier New" w:hAnsi="Courier New" w:cs="Courier New"/>
      <w:color w:val="000000"/>
      <w:spacing w:val="0"/>
      <w:w w:val="100"/>
      <w:position w:val="0"/>
      <w:sz w:val="19"/>
      <w:szCs w:val="19"/>
      <w:shd w:val="clear" w:color="auto" w:fill="FFFFFF"/>
      <w:lang w:val="ru-RU"/>
    </w:rPr>
  </w:style>
  <w:style w:type="paragraph" w:styleId="afb">
    <w:name w:val="Body Text Indent"/>
    <w:basedOn w:val="a"/>
    <w:link w:val="afc"/>
    <w:unhideWhenUsed/>
    <w:rsid w:val="003C2C27"/>
    <w:pPr>
      <w:spacing w:after="120"/>
      <w:ind w:left="283"/>
    </w:pPr>
    <w:rPr>
      <w:lang/>
    </w:rPr>
  </w:style>
  <w:style w:type="character" w:customStyle="1" w:styleId="afc">
    <w:name w:val="Основной текст с отступом Знак"/>
    <w:basedOn w:val="a0"/>
    <w:link w:val="afb"/>
    <w:rsid w:val="003C2C27"/>
    <w:rPr>
      <w:rFonts w:ascii="Times New Roman" w:eastAsia="Times New Roman" w:hAnsi="Times New Roman" w:cs="Times New Roman"/>
      <w:sz w:val="24"/>
      <w:szCs w:val="24"/>
      <w:lang/>
    </w:rPr>
  </w:style>
  <w:style w:type="paragraph" w:styleId="39">
    <w:name w:val="List 3"/>
    <w:basedOn w:val="a"/>
    <w:rsid w:val="003C2C27"/>
    <w:pPr>
      <w:ind w:left="849" w:hanging="283"/>
    </w:pPr>
  </w:style>
  <w:style w:type="paragraph" w:styleId="afd">
    <w:name w:val="List"/>
    <w:basedOn w:val="a"/>
    <w:uiPriority w:val="99"/>
    <w:rsid w:val="003C2C27"/>
    <w:pPr>
      <w:ind w:left="283" w:hanging="283"/>
    </w:pPr>
  </w:style>
  <w:style w:type="paragraph" w:styleId="25">
    <w:name w:val="List 2"/>
    <w:basedOn w:val="a"/>
    <w:rsid w:val="003C2C27"/>
    <w:pPr>
      <w:ind w:left="566" w:hanging="283"/>
    </w:pPr>
  </w:style>
  <w:style w:type="paragraph" w:styleId="afe">
    <w:name w:val="Plain Text"/>
    <w:basedOn w:val="a"/>
    <w:link w:val="aff"/>
    <w:rsid w:val="003C2C27"/>
    <w:rPr>
      <w:rFonts w:ascii="Courier New" w:hAnsi="Courier New"/>
      <w:sz w:val="20"/>
      <w:szCs w:val="20"/>
      <w:lang/>
    </w:rPr>
  </w:style>
  <w:style w:type="character" w:customStyle="1" w:styleId="aff">
    <w:name w:val="Текст Знак"/>
    <w:basedOn w:val="a0"/>
    <w:link w:val="afe"/>
    <w:rsid w:val="003C2C27"/>
    <w:rPr>
      <w:rFonts w:ascii="Courier New" w:eastAsia="Times New Roman" w:hAnsi="Courier New" w:cs="Times New Roman"/>
      <w:sz w:val="20"/>
      <w:szCs w:val="20"/>
      <w:lang/>
    </w:rPr>
  </w:style>
  <w:style w:type="paragraph" w:styleId="5">
    <w:name w:val="List 5"/>
    <w:basedOn w:val="a"/>
    <w:rsid w:val="003C2C27"/>
    <w:pPr>
      <w:ind w:left="1415" w:hanging="283"/>
    </w:pPr>
  </w:style>
  <w:style w:type="paragraph" w:customStyle="1" w:styleId="12">
    <w:name w:val="Цитата1"/>
    <w:basedOn w:val="a"/>
    <w:rsid w:val="003C2C27"/>
    <w:pPr>
      <w:widowControl w:val="0"/>
      <w:shd w:val="clear" w:color="auto" w:fill="FFFFFF"/>
      <w:ind w:left="1075" w:right="922"/>
      <w:jc w:val="center"/>
    </w:pPr>
    <w:rPr>
      <w:b/>
      <w:sz w:val="28"/>
      <w:szCs w:val="20"/>
    </w:rPr>
  </w:style>
  <w:style w:type="paragraph" w:styleId="41">
    <w:name w:val="List 4"/>
    <w:basedOn w:val="a"/>
    <w:uiPriority w:val="99"/>
    <w:semiHidden/>
    <w:unhideWhenUsed/>
    <w:rsid w:val="003C2C27"/>
    <w:pPr>
      <w:ind w:left="1132" w:hanging="283"/>
      <w:contextualSpacing/>
    </w:pPr>
  </w:style>
  <w:style w:type="paragraph" w:styleId="3a">
    <w:name w:val="List Continue 3"/>
    <w:basedOn w:val="a"/>
    <w:uiPriority w:val="99"/>
    <w:unhideWhenUsed/>
    <w:rsid w:val="003C2C27"/>
    <w:pPr>
      <w:spacing w:after="120"/>
      <w:ind w:left="849"/>
      <w:contextualSpacing/>
    </w:pPr>
  </w:style>
  <w:style w:type="paragraph" w:styleId="aff0">
    <w:name w:val="footnote text"/>
    <w:basedOn w:val="a"/>
    <w:link w:val="aff1"/>
    <w:uiPriority w:val="99"/>
    <w:unhideWhenUsed/>
    <w:rsid w:val="003C2C27"/>
    <w:rPr>
      <w:sz w:val="20"/>
      <w:szCs w:val="20"/>
    </w:rPr>
  </w:style>
  <w:style w:type="character" w:customStyle="1" w:styleId="aff1">
    <w:name w:val="Текст сноски Знак"/>
    <w:basedOn w:val="a0"/>
    <w:link w:val="aff0"/>
    <w:uiPriority w:val="99"/>
    <w:rsid w:val="003C2C27"/>
    <w:rPr>
      <w:rFonts w:ascii="Times New Roman" w:eastAsia="Times New Roman" w:hAnsi="Times New Roman" w:cs="Times New Roman"/>
      <w:sz w:val="20"/>
      <w:szCs w:val="20"/>
      <w:lang w:eastAsia="ru-RU"/>
    </w:rPr>
  </w:style>
  <w:style w:type="character" w:styleId="aff2">
    <w:name w:val="footnote reference"/>
    <w:uiPriority w:val="99"/>
    <w:semiHidden/>
    <w:unhideWhenUsed/>
    <w:rsid w:val="003C2C27"/>
    <w:rPr>
      <w:vertAlign w:val="superscript"/>
    </w:rPr>
  </w:style>
  <w:style w:type="paragraph" w:customStyle="1" w:styleId="310">
    <w:name w:val="Основной текст с отступом 31"/>
    <w:basedOn w:val="a"/>
    <w:rsid w:val="003C2C27"/>
    <w:pPr>
      <w:widowControl w:val="0"/>
      <w:suppressAutoHyphens/>
      <w:autoSpaceDE w:val="0"/>
      <w:ind w:firstLine="550"/>
      <w:jc w:val="both"/>
    </w:pPr>
    <w:rPr>
      <w:rFonts w:ascii="Arial" w:eastAsia="SimSun" w:hAnsi="Arial" w:cs="Mangal"/>
      <w:kern w:val="1"/>
      <w:sz w:val="28"/>
      <w:lang w:eastAsia="hi-IN" w:bidi="hi-IN"/>
    </w:rPr>
  </w:style>
  <w:style w:type="paragraph" w:customStyle="1" w:styleId="aff3">
    <w:name w:val="Заголовок"/>
    <w:basedOn w:val="a"/>
    <w:next w:val="aff4"/>
    <w:rsid w:val="003C2C27"/>
    <w:pPr>
      <w:keepNext/>
      <w:widowControl w:val="0"/>
      <w:suppressAutoHyphens/>
      <w:spacing w:before="240" w:after="120"/>
    </w:pPr>
    <w:rPr>
      <w:rFonts w:ascii="Arial" w:eastAsia="Microsoft YaHei" w:hAnsi="Arial" w:cs="Mangal"/>
      <w:kern w:val="1"/>
      <w:sz w:val="28"/>
      <w:szCs w:val="28"/>
      <w:lang w:eastAsia="hi-IN" w:bidi="hi-IN"/>
    </w:rPr>
  </w:style>
  <w:style w:type="paragraph" w:styleId="aff4">
    <w:name w:val="Body Text"/>
    <w:basedOn w:val="a"/>
    <w:link w:val="aff5"/>
    <w:unhideWhenUsed/>
    <w:rsid w:val="003C2C27"/>
    <w:pPr>
      <w:spacing w:after="120"/>
    </w:pPr>
    <w:rPr>
      <w:lang/>
    </w:rPr>
  </w:style>
  <w:style w:type="character" w:customStyle="1" w:styleId="aff5">
    <w:name w:val="Основной текст Знак"/>
    <w:basedOn w:val="a0"/>
    <w:link w:val="aff4"/>
    <w:rsid w:val="003C2C27"/>
    <w:rPr>
      <w:rFonts w:ascii="Times New Roman" w:eastAsia="Times New Roman" w:hAnsi="Times New Roman" w:cs="Times New Roman"/>
      <w:sz w:val="24"/>
      <w:szCs w:val="24"/>
      <w:lang/>
    </w:rPr>
  </w:style>
  <w:style w:type="paragraph" w:customStyle="1" w:styleId="ConsPlusNormal">
    <w:name w:val="ConsPlusNormal"/>
    <w:rsid w:val="003C2C27"/>
    <w:pPr>
      <w:widowControl w:val="0"/>
      <w:suppressAutoHyphens/>
      <w:autoSpaceDE w:val="0"/>
      <w:spacing w:after="0" w:line="240" w:lineRule="auto"/>
      <w:ind w:firstLine="720"/>
    </w:pPr>
    <w:rPr>
      <w:rFonts w:ascii="Arial" w:eastAsia="Times New Roman" w:hAnsi="Arial" w:cs="Arial"/>
      <w:kern w:val="1"/>
      <w:sz w:val="20"/>
      <w:szCs w:val="20"/>
      <w:lang w:eastAsia="ar-SA"/>
    </w:rPr>
  </w:style>
  <w:style w:type="paragraph" w:customStyle="1" w:styleId="aff6">
    <w:name w:val="Знак Знак Знак Знак Знак Знак Знак"/>
    <w:basedOn w:val="a"/>
    <w:rsid w:val="003C2C27"/>
    <w:pPr>
      <w:widowControl w:val="0"/>
      <w:suppressAutoHyphens/>
      <w:spacing w:after="160" w:line="240" w:lineRule="exact"/>
    </w:pPr>
    <w:rPr>
      <w:rFonts w:ascii="Verdana" w:eastAsia="Lucida Sans Unicode" w:hAnsi="Verdana"/>
      <w:kern w:val="2"/>
      <w:sz w:val="20"/>
      <w:szCs w:val="20"/>
      <w:lang w:val="en-US" w:eastAsia="en-US"/>
    </w:rPr>
  </w:style>
  <w:style w:type="paragraph" w:styleId="aff7">
    <w:name w:val="Normal (Web)"/>
    <w:basedOn w:val="a"/>
    <w:uiPriority w:val="99"/>
    <w:unhideWhenUsed/>
    <w:rsid w:val="003C2C27"/>
    <w:pPr>
      <w:spacing w:before="100" w:beforeAutospacing="1" w:after="100" w:afterAutospacing="1"/>
    </w:pPr>
  </w:style>
  <w:style w:type="paragraph" w:customStyle="1" w:styleId="ConsPlusTitle">
    <w:name w:val="ConsPlusTitle"/>
    <w:rsid w:val="003C2C27"/>
    <w:pPr>
      <w:autoSpaceDE w:val="0"/>
      <w:autoSpaceDN w:val="0"/>
      <w:adjustRightInd w:val="0"/>
      <w:spacing w:after="0" w:line="240" w:lineRule="auto"/>
    </w:pPr>
    <w:rPr>
      <w:rFonts w:ascii="Times New Roman" w:eastAsia="Times New Roman" w:hAnsi="Times New Roman" w:cs="Times New Roman"/>
      <w:b/>
      <w:bCs/>
      <w:sz w:val="28"/>
      <w:szCs w:val="28"/>
      <w:lang w:eastAsia="ru-RU"/>
    </w:rPr>
  </w:style>
  <w:style w:type="paragraph" w:styleId="aff8">
    <w:name w:val="endnote text"/>
    <w:basedOn w:val="a"/>
    <w:link w:val="aff9"/>
    <w:uiPriority w:val="99"/>
    <w:semiHidden/>
    <w:unhideWhenUsed/>
    <w:rsid w:val="003C2C27"/>
    <w:rPr>
      <w:sz w:val="20"/>
      <w:szCs w:val="20"/>
    </w:rPr>
  </w:style>
  <w:style w:type="character" w:customStyle="1" w:styleId="aff9">
    <w:name w:val="Текст концевой сноски Знак"/>
    <w:basedOn w:val="a0"/>
    <w:link w:val="aff8"/>
    <w:uiPriority w:val="99"/>
    <w:semiHidden/>
    <w:rsid w:val="003C2C27"/>
    <w:rPr>
      <w:rFonts w:ascii="Times New Roman" w:eastAsia="Times New Roman" w:hAnsi="Times New Roman" w:cs="Times New Roman"/>
      <w:sz w:val="20"/>
      <w:szCs w:val="20"/>
      <w:lang w:eastAsia="ru-RU"/>
    </w:rPr>
  </w:style>
  <w:style w:type="character" w:styleId="affa">
    <w:name w:val="endnote reference"/>
    <w:uiPriority w:val="99"/>
    <w:semiHidden/>
    <w:unhideWhenUsed/>
    <w:rsid w:val="003C2C27"/>
    <w:rPr>
      <w:vertAlign w:val="superscript"/>
    </w:rPr>
  </w:style>
  <w:style w:type="paragraph" w:styleId="affb">
    <w:name w:val="Document Map"/>
    <w:basedOn w:val="a"/>
    <w:link w:val="affc"/>
    <w:uiPriority w:val="99"/>
    <w:semiHidden/>
    <w:unhideWhenUsed/>
    <w:rsid w:val="003C2C27"/>
    <w:rPr>
      <w:rFonts w:ascii="Tahoma" w:hAnsi="Tahoma"/>
      <w:sz w:val="16"/>
      <w:szCs w:val="16"/>
      <w:lang/>
    </w:rPr>
  </w:style>
  <w:style w:type="character" w:customStyle="1" w:styleId="affc">
    <w:name w:val="Схема документа Знак"/>
    <w:basedOn w:val="a0"/>
    <w:link w:val="affb"/>
    <w:uiPriority w:val="99"/>
    <w:semiHidden/>
    <w:rsid w:val="003C2C27"/>
    <w:rPr>
      <w:rFonts w:ascii="Tahoma" w:eastAsia="Times New Roman" w:hAnsi="Tahoma" w:cs="Times New Roman"/>
      <w:sz w:val="16"/>
      <w:szCs w:val="16"/>
      <w:lang/>
    </w:rPr>
  </w:style>
  <w:style w:type="paragraph" w:customStyle="1" w:styleId="p9">
    <w:name w:val="p9"/>
    <w:basedOn w:val="a"/>
    <w:rsid w:val="003C2C27"/>
    <w:pPr>
      <w:spacing w:before="100" w:beforeAutospacing="1" w:after="100" w:afterAutospacing="1"/>
    </w:pPr>
  </w:style>
  <w:style w:type="paragraph" w:customStyle="1" w:styleId="p7">
    <w:name w:val="p7"/>
    <w:basedOn w:val="a"/>
    <w:rsid w:val="003C2C27"/>
    <w:pPr>
      <w:spacing w:before="100" w:beforeAutospacing="1" w:after="100" w:afterAutospacing="1"/>
    </w:pPr>
  </w:style>
  <w:style w:type="character" w:customStyle="1" w:styleId="apple-converted-space">
    <w:name w:val="apple-converted-space"/>
    <w:basedOn w:val="a0"/>
    <w:rsid w:val="003C2C27"/>
  </w:style>
  <w:style w:type="character" w:styleId="affd">
    <w:name w:val="Strong"/>
    <w:uiPriority w:val="22"/>
    <w:qFormat/>
    <w:rsid w:val="003C2C27"/>
    <w:rPr>
      <w:b/>
      <w:bCs/>
    </w:rPr>
  </w:style>
  <w:style w:type="character" w:styleId="affe">
    <w:name w:val="Emphasis"/>
    <w:uiPriority w:val="20"/>
    <w:qFormat/>
    <w:rsid w:val="003C2C27"/>
    <w:rPr>
      <w:i/>
      <w:iCs/>
    </w:rPr>
  </w:style>
  <w:style w:type="paragraph" w:customStyle="1" w:styleId="formattext">
    <w:name w:val="formattext"/>
    <w:basedOn w:val="a"/>
    <w:rsid w:val="003C2C27"/>
    <w:pPr>
      <w:spacing w:before="100" w:beforeAutospacing="1" w:after="100" w:afterAutospacing="1"/>
    </w:pPr>
  </w:style>
  <w:style w:type="paragraph" w:customStyle="1" w:styleId="ConsPlusCell">
    <w:name w:val="ConsPlusCell"/>
    <w:rsid w:val="003C2C27"/>
    <w:pPr>
      <w:widowControl w:val="0"/>
      <w:autoSpaceDE w:val="0"/>
      <w:autoSpaceDN w:val="0"/>
      <w:adjustRightInd w:val="0"/>
      <w:spacing w:after="0" w:line="240" w:lineRule="auto"/>
    </w:pPr>
    <w:rPr>
      <w:rFonts w:ascii="Arial" w:eastAsia="Times New Roman" w:hAnsi="Arial" w:cs="Arial"/>
      <w:sz w:val="20"/>
      <w:szCs w:val="20"/>
      <w:lang w:eastAsia="ru-RU"/>
    </w:rPr>
  </w:style>
  <w:style w:type="paragraph" w:customStyle="1" w:styleId="ConsPlusNonformat">
    <w:name w:val="ConsPlusNonformat"/>
    <w:rsid w:val="003C2C27"/>
    <w:pPr>
      <w:widowControl w:val="0"/>
      <w:autoSpaceDE w:val="0"/>
      <w:autoSpaceDN w:val="0"/>
      <w:adjustRightInd w:val="0"/>
      <w:spacing w:after="0" w:line="240" w:lineRule="auto"/>
    </w:pPr>
    <w:rPr>
      <w:rFonts w:ascii="Courier New" w:eastAsia="Times New Roman" w:hAnsi="Courier New" w:cs="Courier New"/>
      <w:sz w:val="20"/>
      <w:szCs w:val="20"/>
      <w:lang w:eastAsia="ru-RU"/>
    </w:rPr>
  </w:style>
  <w:style w:type="character" w:customStyle="1" w:styleId="submenu-table">
    <w:name w:val="submenu-table"/>
    <w:basedOn w:val="a0"/>
    <w:rsid w:val="003C2C27"/>
  </w:style>
  <w:style w:type="paragraph" w:customStyle="1" w:styleId="consplusnonformat0">
    <w:name w:val="consplusnonformat"/>
    <w:basedOn w:val="a"/>
    <w:rsid w:val="003C2C27"/>
    <w:pPr>
      <w:spacing w:before="100" w:beforeAutospacing="1" w:after="100" w:afterAutospacing="1"/>
    </w:pPr>
  </w:style>
  <w:style w:type="paragraph" w:customStyle="1" w:styleId="Default">
    <w:name w:val="Default"/>
    <w:rsid w:val="003C2C27"/>
    <w:pPr>
      <w:autoSpaceDE w:val="0"/>
      <w:autoSpaceDN w:val="0"/>
      <w:adjustRightInd w:val="0"/>
      <w:spacing w:after="0" w:line="240" w:lineRule="auto"/>
    </w:pPr>
    <w:rPr>
      <w:rFonts w:ascii="Times New Roman" w:eastAsia="Times New Roman" w:hAnsi="Times New Roman" w:cs="Times New Roman"/>
      <w:color w:val="000000"/>
      <w:sz w:val="24"/>
      <w:szCs w:val="24"/>
      <w:lang w:eastAsia="ru-RU"/>
    </w:rPr>
  </w:style>
  <w:style w:type="paragraph" w:customStyle="1" w:styleId="Pa15">
    <w:name w:val="Pa15"/>
    <w:basedOn w:val="Default"/>
    <w:next w:val="Default"/>
    <w:uiPriority w:val="99"/>
    <w:rsid w:val="003C2C27"/>
    <w:pPr>
      <w:spacing w:line="241" w:lineRule="atLeast"/>
    </w:pPr>
    <w:rPr>
      <w:rFonts w:eastAsia="Calibri"/>
      <w:color w:val="auto"/>
    </w:rPr>
  </w:style>
  <w:style w:type="character" w:customStyle="1" w:styleId="A10">
    <w:name w:val="A1"/>
    <w:uiPriority w:val="99"/>
    <w:rsid w:val="003C2C27"/>
    <w:rPr>
      <w:b/>
      <w:bCs/>
      <w:color w:val="000000"/>
      <w:sz w:val="20"/>
      <w:szCs w:val="20"/>
    </w:rPr>
  </w:style>
  <w:style w:type="paragraph" w:customStyle="1" w:styleId="Pa6">
    <w:name w:val="Pa6"/>
    <w:basedOn w:val="Default"/>
    <w:next w:val="Default"/>
    <w:uiPriority w:val="99"/>
    <w:rsid w:val="003C2C27"/>
    <w:pPr>
      <w:spacing w:line="201" w:lineRule="atLeast"/>
    </w:pPr>
    <w:rPr>
      <w:rFonts w:eastAsia="Calibri"/>
      <w:color w:val="auto"/>
    </w:rPr>
  </w:style>
  <w:style w:type="paragraph" w:styleId="afff">
    <w:name w:val="Title"/>
    <w:basedOn w:val="a"/>
    <w:next w:val="aff4"/>
    <w:link w:val="afff0"/>
    <w:rsid w:val="003C2C27"/>
    <w:pPr>
      <w:keepNext/>
      <w:widowControl w:val="0"/>
      <w:suppressAutoHyphens/>
      <w:spacing w:before="240" w:after="120"/>
    </w:pPr>
    <w:rPr>
      <w:rFonts w:ascii="Arial" w:eastAsia="Microsoft YaHei" w:hAnsi="Arial" w:cs="Mangal"/>
      <w:kern w:val="1"/>
      <w:sz w:val="28"/>
      <w:szCs w:val="28"/>
      <w:lang w:eastAsia="hi-IN" w:bidi="hi-IN"/>
    </w:rPr>
  </w:style>
  <w:style w:type="character" w:customStyle="1" w:styleId="afff0">
    <w:name w:val="Название Знак"/>
    <w:basedOn w:val="a0"/>
    <w:link w:val="afff"/>
    <w:rsid w:val="003C2C27"/>
    <w:rPr>
      <w:rFonts w:ascii="Arial" w:eastAsia="Microsoft YaHei" w:hAnsi="Arial" w:cs="Mangal"/>
      <w:kern w:val="1"/>
      <w:sz w:val="28"/>
      <w:szCs w:val="28"/>
      <w:lang w:eastAsia="hi-IN" w:bidi="hi-IN"/>
    </w:rPr>
  </w:style>
  <w:style w:type="character" w:customStyle="1" w:styleId="afff1">
    <w:name w:val="Текст примечания Знак"/>
    <w:basedOn w:val="a0"/>
    <w:link w:val="afff2"/>
    <w:semiHidden/>
    <w:rsid w:val="003C2C27"/>
    <w:rPr>
      <w:rFonts w:ascii="Times New Roman" w:eastAsia="Times New Roman" w:hAnsi="Times New Roman" w:cs="Times New Roman"/>
      <w:sz w:val="20"/>
      <w:szCs w:val="20"/>
      <w:lang w:eastAsia="ru-RU"/>
    </w:rPr>
  </w:style>
  <w:style w:type="paragraph" w:styleId="afff2">
    <w:name w:val="annotation text"/>
    <w:basedOn w:val="a"/>
    <w:link w:val="afff1"/>
    <w:semiHidden/>
    <w:unhideWhenUsed/>
    <w:rsid w:val="003C2C27"/>
    <w:rPr>
      <w:sz w:val="20"/>
      <w:szCs w:val="20"/>
    </w:rPr>
  </w:style>
  <w:style w:type="character" w:customStyle="1" w:styleId="13">
    <w:name w:val="Текст примечания Знак1"/>
    <w:basedOn w:val="a0"/>
    <w:link w:val="afff2"/>
    <w:uiPriority w:val="99"/>
    <w:semiHidden/>
    <w:rsid w:val="003C2C27"/>
    <w:rPr>
      <w:rFonts w:ascii="Times New Roman" w:eastAsia="Times New Roman" w:hAnsi="Times New Roman" w:cs="Times New Roman"/>
      <w:sz w:val="20"/>
      <w:szCs w:val="20"/>
      <w:lang w:eastAsia="ru-RU"/>
    </w:rPr>
  </w:style>
  <w:style w:type="paragraph" w:customStyle="1" w:styleId="Pa9">
    <w:name w:val="Pa9"/>
    <w:basedOn w:val="Default"/>
    <w:next w:val="Default"/>
    <w:uiPriority w:val="99"/>
    <w:rsid w:val="003C2C27"/>
    <w:pPr>
      <w:spacing w:line="241" w:lineRule="atLeast"/>
    </w:pPr>
    <w:rPr>
      <w:rFonts w:eastAsia="Calibri"/>
      <w:color w:val="auto"/>
    </w:rPr>
  </w:style>
  <w:style w:type="character" w:customStyle="1" w:styleId="A70">
    <w:name w:val="A7"/>
    <w:uiPriority w:val="99"/>
    <w:rsid w:val="003C2C27"/>
    <w:rPr>
      <w:color w:val="000000"/>
      <w:sz w:val="20"/>
      <w:szCs w:val="20"/>
      <w:u w:val="single"/>
    </w:rPr>
  </w:style>
  <w:style w:type="paragraph" w:customStyle="1" w:styleId="Pa16">
    <w:name w:val="Pa16"/>
    <w:basedOn w:val="Default"/>
    <w:next w:val="Default"/>
    <w:uiPriority w:val="99"/>
    <w:rsid w:val="003C2C27"/>
    <w:pPr>
      <w:spacing w:line="201" w:lineRule="atLeast"/>
    </w:pPr>
    <w:rPr>
      <w:rFonts w:eastAsia="Calibri"/>
      <w:color w:val="auto"/>
    </w:rPr>
  </w:style>
  <w:style w:type="character" w:customStyle="1" w:styleId="afff3">
    <w:name w:val="Тема примечания Знак"/>
    <w:link w:val="afff4"/>
    <w:uiPriority w:val="99"/>
    <w:semiHidden/>
    <w:rsid w:val="003C2C27"/>
    <w:rPr>
      <w:b/>
      <w:bCs/>
    </w:rPr>
  </w:style>
  <w:style w:type="paragraph" w:styleId="afff4">
    <w:name w:val="annotation subject"/>
    <w:basedOn w:val="afff2"/>
    <w:next w:val="afff2"/>
    <w:link w:val="afff3"/>
    <w:uiPriority w:val="99"/>
    <w:semiHidden/>
    <w:unhideWhenUsed/>
    <w:rsid w:val="003C2C27"/>
    <w:rPr>
      <w:rFonts w:asciiTheme="minorHAnsi" w:eastAsiaTheme="minorHAnsi" w:hAnsiTheme="minorHAnsi" w:cstheme="minorBidi"/>
      <w:b/>
      <w:bCs/>
      <w:sz w:val="22"/>
      <w:szCs w:val="22"/>
      <w:lang w:eastAsia="en-US"/>
    </w:rPr>
  </w:style>
  <w:style w:type="character" w:customStyle="1" w:styleId="14">
    <w:name w:val="Тема примечания Знак1"/>
    <w:basedOn w:val="13"/>
    <w:link w:val="afff4"/>
    <w:uiPriority w:val="99"/>
    <w:semiHidden/>
    <w:rsid w:val="003C2C27"/>
    <w:rPr>
      <w:b/>
      <w:bCs/>
    </w:rPr>
  </w:style>
  <w:style w:type="paragraph" w:styleId="HTML">
    <w:name w:val="HTML Preformatted"/>
    <w:basedOn w:val="a"/>
    <w:link w:val="HTML0"/>
    <w:uiPriority w:val="99"/>
    <w:unhideWhenUsed/>
    <w:rsid w:val="003C2C2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Courier New" w:hAnsi="Courier New"/>
      <w:sz w:val="20"/>
      <w:szCs w:val="20"/>
      <w:lang/>
    </w:rPr>
  </w:style>
  <w:style w:type="character" w:customStyle="1" w:styleId="HTML0">
    <w:name w:val="Стандартный HTML Знак"/>
    <w:basedOn w:val="a0"/>
    <w:link w:val="HTML"/>
    <w:uiPriority w:val="99"/>
    <w:rsid w:val="003C2C27"/>
    <w:rPr>
      <w:rFonts w:ascii="Courier New" w:eastAsia="Times New Roman" w:hAnsi="Courier New" w:cs="Times New Roman"/>
      <w:sz w:val="20"/>
      <w:szCs w:val="20"/>
      <w:lang/>
    </w:rPr>
  </w:style>
  <w:style w:type="character" w:customStyle="1" w:styleId="A00">
    <w:name w:val="A0"/>
    <w:rsid w:val="003C2C27"/>
    <w:rPr>
      <w:color w:val="000000"/>
      <w:sz w:val="20"/>
      <w:szCs w:val="20"/>
    </w:rPr>
  </w:style>
  <w:style w:type="paragraph" w:styleId="26">
    <w:name w:val="Body Text 2"/>
    <w:basedOn w:val="a"/>
    <w:link w:val="27"/>
    <w:uiPriority w:val="99"/>
    <w:unhideWhenUsed/>
    <w:rsid w:val="003C2C27"/>
    <w:pPr>
      <w:spacing w:after="120" w:line="480" w:lineRule="auto"/>
    </w:pPr>
    <w:rPr>
      <w:lang/>
    </w:rPr>
  </w:style>
  <w:style w:type="character" w:customStyle="1" w:styleId="27">
    <w:name w:val="Основной текст 2 Знак"/>
    <w:basedOn w:val="a0"/>
    <w:link w:val="26"/>
    <w:uiPriority w:val="99"/>
    <w:rsid w:val="003C2C27"/>
    <w:rPr>
      <w:rFonts w:ascii="Times New Roman" w:eastAsia="Times New Roman" w:hAnsi="Times New Roman" w:cs="Times New Roman"/>
      <w:sz w:val="24"/>
      <w:szCs w:val="24"/>
      <w:lang/>
    </w:rPr>
  </w:style>
  <w:style w:type="paragraph" w:customStyle="1" w:styleId="afff5">
    <w:name w:val="Спис_заголовок"/>
    <w:basedOn w:val="a"/>
    <w:next w:val="afd"/>
    <w:rsid w:val="003C2C27"/>
    <w:pPr>
      <w:keepNext/>
      <w:keepLines/>
      <w:widowControl w:val="0"/>
      <w:suppressAutoHyphens/>
      <w:spacing w:before="120" w:after="60"/>
    </w:pPr>
    <w:rPr>
      <w:kern w:val="2"/>
    </w:rPr>
  </w:style>
  <w:style w:type="numbering" w:customStyle="1" w:styleId="15">
    <w:name w:val="Нет списка1"/>
    <w:next w:val="a2"/>
    <w:uiPriority w:val="99"/>
    <w:semiHidden/>
    <w:unhideWhenUsed/>
    <w:rsid w:val="003C2C27"/>
  </w:style>
  <w:style w:type="character" w:styleId="afff6">
    <w:name w:val="annotation reference"/>
    <w:semiHidden/>
    <w:unhideWhenUsed/>
    <w:rsid w:val="003C2C27"/>
    <w:rPr>
      <w:sz w:val="16"/>
      <w:szCs w:val="16"/>
    </w:rPr>
  </w:style>
  <w:style w:type="table" w:customStyle="1" w:styleId="16">
    <w:name w:val="Сетка таблицы1"/>
    <w:basedOn w:val="a1"/>
    <w:next w:val="a7"/>
    <w:uiPriority w:val="59"/>
    <w:rsid w:val="003C2C27"/>
    <w:pPr>
      <w:spacing w:after="0" w:line="240" w:lineRule="auto"/>
    </w:pPr>
    <w:rPr>
      <w:rFonts w:ascii="Calibri" w:eastAsia="Times New Roman" w:hAnsi="Calibri" w:cs="Times New Roman"/>
      <w:lang w:eastAsia="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28">
    <w:name w:val="Сетка таблицы2"/>
    <w:basedOn w:val="a1"/>
    <w:next w:val="a7"/>
    <w:uiPriority w:val="39"/>
    <w:rsid w:val="003C2C27"/>
    <w:pPr>
      <w:spacing w:after="0" w:line="240" w:lineRule="auto"/>
      <w:jc w:val="both"/>
    </w:pPr>
    <w:rPr>
      <w:rFonts w:ascii="Times New Roman" w:eastAsia="Calibri" w:hAnsi="Times New Roman" w:cs="Times New Roman"/>
      <w:sz w:val="28"/>
      <w:szCs w:val="24"/>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29">
    <w:name w:val="Нет списка2"/>
    <w:next w:val="a2"/>
    <w:semiHidden/>
    <w:rsid w:val="003C2C27"/>
  </w:style>
  <w:style w:type="paragraph" w:customStyle="1" w:styleId="ListParagraph">
    <w:name w:val="List Paragraph"/>
    <w:basedOn w:val="a"/>
    <w:rsid w:val="003C2C27"/>
    <w:pPr>
      <w:ind w:firstLine="927"/>
      <w:jc w:val="both"/>
    </w:pPr>
    <w:rPr>
      <w:rFonts w:eastAsia="Calibri"/>
      <w:sz w:val="28"/>
      <w:szCs w:val="28"/>
    </w:rPr>
  </w:style>
  <w:style w:type="character" w:customStyle="1" w:styleId="PlaceholderText">
    <w:name w:val="Placeholder Text"/>
    <w:semiHidden/>
    <w:rsid w:val="003C2C27"/>
    <w:rPr>
      <w:rFonts w:cs="Times New Roman"/>
      <w:color w:val="808080"/>
    </w:rPr>
  </w:style>
  <w:style w:type="table" w:customStyle="1" w:styleId="3b">
    <w:name w:val="Сетка таблицы3"/>
    <w:basedOn w:val="a1"/>
    <w:next w:val="a7"/>
    <w:rsid w:val="003C2C27"/>
    <w:pPr>
      <w:spacing w:after="0" w:line="240" w:lineRule="auto"/>
    </w:pPr>
    <w:rPr>
      <w:rFonts w:ascii="Calibri" w:eastAsia="Times New Roman" w:hAnsi="Calibri" w:cs="Times New Roman"/>
      <w:sz w:val="20"/>
      <w:szCs w:val="20"/>
      <w:lang w:eastAsia="ru-RU"/>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numbering" w:customStyle="1" w:styleId="3c">
    <w:name w:val="Нет списка3"/>
    <w:next w:val="a2"/>
    <w:uiPriority w:val="99"/>
    <w:semiHidden/>
    <w:unhideWhenUsed/>
    <w:rsid w:val="003C2C27"/>
  </w:style>
  <w:style w:type="table" w:customStyle="1" w:styleId="42">
    <w:name w:val="Сетка таблицы4"/>
    <w:basedOn w:val="a1"/>
    <w:next w:val="a7"/>
    <w:uiPriority w:val="39"/>
    <w:rsid w:val="003C2C27"/>
    <w:pPr>
      <w:spacing w:after="0" w:line="240" w:lineRule="auto"/>
    </w:pPr>
    <w:rPr>
      <w:rFonts w:ascii="Calibri" w:eastAsia="Calibri" w:hAnsi="Calibri" w:cs="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43">
    <w:name w:val="Нет списка4"/>
    <w:next w:val="a2"/>
    <w:uiPriority w:val="99"/>
    <w:semiHidden/>
    <w:unhideWhenUsed/>
    <w:rsid w:val="003C2C27"/>
  </w:style>
  <w:style w:type="table" w:customStyle="1" w:styleId="50">
    <w:name w:val="Сетка таблицы5"/>
    <w:basedOn w:val="a1"/>
    <w:next w:val="a7"/>
    <w:uiPriority w:val="39"/>
    <w:rsid w:val="003C2C27"/>
    <w:pPr>
      <w:spacing w:after="0" w:line="240" w:lineRule="auto"/>
      <w:jc w:val="both"/>
    </w:pPr>
    <w:rPr>
      <w:rFonts w:ascii="Times New Roman" w:eastAsia="Calibri" w:hAnsi="Times New Roman" w:cs="Times New Roman"/>
      <w:sz w:val="28"/>
      <w:szCs w:val="24"/>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https://kontur.ru/ca?p=2153" TargetMode="External"/><Relationship Id="rId13" Type="http://schemas.openxmlformats.org/officeDocument/2006/relationships/hyperlink" Target="garantF1://71314220.0" TargetMode="External"/><Relationship Id="rId3" Type="http://schemas.openxmlformats.org/officeDocument/2006/relationships/settings" Target="settings.xml"/><Relationship Id="rId7" Type="http://schemas.openxmlformats.org/officeDocument/2006/relationships/image" Target="media/image1.jpeg"/><Relationship Id="rId12" Type="http://schemas.openxmlformats.org/officeDocument/2006/relationships/hyperlink" Target="garantF1://70329490.0" TargetMode="External"/><Relationship Id="rId17" Type="http://schemas.openxmlformats.org/officeDocument/2006/relationships/theme" Target="theme/theme1.xml"/><Relationship Id="rId2" Type="http://schemas.openxmlformats.org/officeDocument/2006/relationships/styles" Target="styles.xml"/><Relationship Id="rId16" Type="http://schemas.openxmlformats.org/officeDocument/2006/relationships/fontTable" Target="fontTable.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garantF1://70329490.1000" TargetMode="External"/><Relationship Id="rId5" Type="http://schemas.openxmlformats.org/officeDocument/2006/relationships/footnotes" Target="footnotes.xml"/><Relationship Id="rId15" Type="http://schemas.openxmlformats.org/officeDocument/2006/relationships/hyperlink" Target="garantF1://10080094.100" TargetMode="External"/><Relationship Id="rId10" Type="http://schemas.openxmlformats.org/officeDocument/2006/relationships/hyperlink" Target="garantF1://57646200.0" TargetMode="External"/><Relationship Id="rId4" Type="http://schemas.openxmlformats.org/officeDocument/2006/relationships/webSettings" Target="webSettings.xml"/><Relationship Id="rId9" Type="http://schemas.openxmlformats.org/officeDocument/2006/relationships/hyperlink" Target="garantF1://85198.0" TargetMode="External"/><Relationship Id="rId14" Type="http://schemas.openxmlformats.org/officeDocument/2006/relationships/hyperlink" Target="consultantplus://offline/ref=4150B37408F9483D6C446C4524D4A2C3F20920E56AF28B4CE8A8BD3EE5FA68A5B78A6C4D0E7C9732t4qAO"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6</TotalTime>
  <Pages>60</Pages>
  <Words>22546</Words>
  <Characters>128516</Characters>
  <Application>Microsoft Office Word</Application>
  <DocSecurity>0</DocSecurity>
  <Lines>1070</Lines>
  <Paragraphs>301</Paragraphs>
  <ScaleCrop>false</ScaleCrop>
  <Company>Reanimator Extreme Edition</Company>
  <LinksUpToDate>false</LinksUpToDate>
  <CharactersWithSpaces>150761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Admin</dc:creator>
  <cp:keywords/>
  <dc:description/>
  <cp:lastModifiedBy>Admin</cp:lastModifiedBy>
  <cp:revision>1</cp:revision>
  <dcterms:created xsi:type="dcterms:W3CDTF">2021-06-28T11:56:00Z</dcterms:created>
  <dcterms:modified xsi:type="dcterms:W3CDTF">2021-06-28T12:03:00Z</dcterms:modified>
</cp:coreProperties>
</file>